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653F88F2" w14:textId="77777777">
        <w:tc>
          <w:tcPr>
            <w:tcW w:w="5000" w:type="pct"/>
            <w:tcMar>
              <w:top w:w="0" w:type="dxa"/>
              <w:left w:w="0" w:type="dxa"/>
              <w:bottom w:w="0" w:type="dxa"/>
              <w:right w:w="0" w:type="dxa"/>
            </w:tcMar>
            <w:vAlign w:val="center"/>
          </w:tcPr>
          <w:p w14:paraId="02E6A473" w14:textId="77777777" w:rsidR="00541345" w:rsidRDefault="00541345"/>
        </w:tc>
      </w:tr>
    </w:tbl>
    <w:p w14:paraId="51759C75" w14:textId="77777777" w:rsidR="00541345" w:rsidRDefault="00541345">
      <w:pPr>
        <w:spacing w:after="90"/>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27A2DB94" w14:textId="77777777">
        <w:tc>
          <w:tcPr>
            <w:tcW w:w="5000" w:type="pct"/>
            <w:tcMar>
              <w:top w:w="0" w:type="dxa"/>
              <w:left w:w="0" w:type="dxa"/>
              <w:bottom w:w="0" w:type="dxa"/>
              <w:right w:w="0" w:type="dxa"/>
            </w:tcMar>
            <w:vAlign w:val="center"/>
          </w:tcPr>
          <w:p w14:paraId="28001E9B" w14:textId="77777777" w:rsidR="00541345" w:rsidRDefault="00E9051A">
            <w:pPr>
              <w:pStyle w:val="p"/>
            </w:pPr>
            <w:r>
              <w:rPr>
                <w:rFonts w:ascii="Times New Roman" w:eastAsia="Times New Roman" w:hAnsi="Times New Roman" w:cs="Times New Roman"/>
                <w:b/>
                <w:bCs/>
                <w:color w:val="000000"/>
                <w:sz w:val="22"/>
                <w:szCs w:val="22"/>
              </w:rPr>
              <w:t>Find the solutions of each equation on the interval [0, 2</w:t>
            </w:r>
            <w:r>
              <w:rPr>
                <w:rFonts w:ascii="Times" w:eastAsia="Times" w:hAnsi="Times" w:cs="Times"/>
                <w:b/>
                <w:bCs/>
                <w:color w:val="000000"/>
                <w:sz w:val="22"/>
                <w:szCs w:val="22"/>
              </w:rPr>
              <w:t>π</w:t>
            </w:r>
            <w:r>
              <w:rPr>
                <w:rFonts w:ascii="Times New Roman" w:eastAsia="Times New Roman" w:hAnsi="Times New Roman" w:cs="Times New Roman"/>
                <w:b/>
                <w:bCs/>
                <w:color w:val="000000"/>
                <w:sz w:val="22"/>
                <w:szCs w:val="22"/>
              </w:rPr>
              <w:t>).</w:t>
            </w:r>
          </w:p>
        </w:tc>
      </w:tr>
    </w:tbl>
    <w:p w14:paraId="2DCE8A3E" w14:textId="77777777" w:rsidR="00541345" w:rsidRDefault="00541345"/>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237BFB9E" w14:textId="77777777" w:rsidTr="00275FEF">
        <w:trPr>
          <w:trHeight w:val="774"/>
        </w:trPr>
        <w:tc>
          <w:tcPr>
            <w:tcW w:w="5000" w:type="pct"/>
            <w:tcMar>
              <w:top w:w="0" w:type="dxa"/>
              <w:left w:w="0" w:type="dxa"/>
              <w:bottom w:w="0" w:type="dxa"/>
              <w:right w:w="0" w:type="dxa"/>
            </w:tcMar>
            <w:vAlign w:val="center"/>
          </w:tcPr>
          <w:p w14:paraId="1A85A8DC" w14:textId="55D68C3A" w:rsidR="00541345" w:rsidRDefault="00E9051A">
            <w:pPr>
              <w:pStyle w:val="p"/>
              <w:rPr>
                <w:position w:val="-20"/>
              </w:rPr>
            </w:pPr>
            <w:r>
              <w:rPr>
                <w:rFonts w:ascii="Times New Roman" w:eastAsia="Times New Roman" w:hAnsi="Times New Roman" w:cs="Times New Roman"/>
                <w:color w:val="000000"/>
                <w:sz w:val="22"/>
                <w:szCs w:val="22"/>
              </w:rPr>
              <w:t>1. </w:t>
            </w:r>
            <w:bookmarkStart w:id="0" w:name="_GoBack"/>
            <w:r w:rsidR="009967AA">
              <w:rPr>
                <w:noProof/>
                <w:position w:val="-20"/>
              </w:rPr>
              <w:drawing>
                <wp:inline distT="0" distB="0" distL="0" distR="0" wp14:anchorId="4B27ABDE" wp14:editId="6831B416">
                  <wp:extent cx="1819275" cy="409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19275" cy="409575"/>
                          </a:xfrm>
                          <a:prstGeom prst="rect">
                            <a:avLst/>
                          </a:prstGeom>
                          <a:noFill/>
                          <a:ln>
                            <a:noFill/>
                          </a:ln>
                        </pic:spPr>
                      </pic:pic>
                    </a:graphicData>
                  </a:graphic>
                </wp:inline>
              </w:drawing>
            </w:r>
            <w:bookmarkEnd w:id="0"/>
          </w:p>
          <w:p w14:paraId="65A05981" w14:textId="77777777" w:rsidR="00275FEF" w:rsidRDefault="00275FEF">
            <w:pPr>
              <w:pStyle w:val="p"/>
              <w:rPr>
                <w:rFonts w:ascii="Times New Roman" w:hAnsi="Times New Roman" w:cs="Times New Roman"/>
                <w:b/>
                <w:position w:val="-20"/>
              </w:rPr>
            </w:pPr>
            <w:r w:rsidRPr="00275FEF">
              <w:rPr>
                <w:rFonts w:ascii="Times New Roman" w:hAnsi="Times New Roman" w:cs="Times New Roman"/>
                <w:b/>
                <w:position w:val="-20"/>
              </w:rPr>
              <w:t>(SHOW WORK)</w:t>
            </w:r>
          </w:p>
          <w:p w14:paraId="54EA8CA6" w14:textId="77777777" w:rsidR="00275FEF" w:rsidRDefault="00275FEF">
            <w:pPr>
              <w:pStyle w:val="p"/>
              <w:rPr>
                <w:rFonts w:ascii="Times New Roman" w:hAnsi="Times New Roman" w:cs="Times New Roman"/>
                <w:b/>
                <w:position w:val="-20"/>
              </w:rPr>
            </w:pPr>
          </w:p>
          <w:p w14:paraId="5E7BD1DB" w14:textId="77777777" w:rsidR="00275FEF" w:rsidRDefault="00275FEF">
            <w:pPr>
              <w:pStyle w:val="p"/>
              <w:rPr>
                <w:rFonts w:ascii="Times New Roman" w:hAnsi="Times New Roman" w:cs="Times New Roman"/>
                <w:b/>
                <w:position w:val="-20"/>
              </w:rPr>
            </w:pPr>
          </w:p>
          <w:p w14:paraId="4DBE0301" w14:textId="77777777" w:rsidR="00275FEF" w:rsidRDefault="00275FEF">
            <w:pPr>
              <w:pStyle w:val="p"/>
              <w:rPr>
                <w:rFonts w:ascii="Times New Roman" w:hAnsi="Times New Roman" w:cs="Times New Roman"/>
                <w:b/>
                <w:position w:val="-20"/>
              </w:rPr>
            </w:pPr>
          </w:p>
          <w:p w14:paraId="6E378069" w14:textId="5E02C0F1" w:rsidR="00275FEF" w:rsidRDefault="00275FEF">
            <w:pPr>
              <w:pStyle w:val="p"/>
              <w:rPr>
                <w:rFonts w:ascii="Times New Roman" w:hAnsi="Times New Roman" w:cs="Times New Roman"/>
                <w:b/>
                <w:position w:val="-20"/>
              </w:rPr>
            </w:pPr>
          </w:p>
          <w:p w14:paraId="2AB0D42A" w14:textId="5CC81756" w:rsidR="00275FEF" w:rsidRDefault="00275FEF">
            <w:pPr>
              <w:pStyle w:val="p"/>
              <w:rPr>
                <w:rFonts w:ascii="Times New Roman" w:hAnsi="Times New Roman" w:cs="Times New Roman"/>
                <w:b/>
                <w:position w:val="-20"/>
              </w:rPr>
            </w:pPr>
          </w:p>
          <w:p w14:paraId="03343468" w14:textId="04CB3E6B" w:rsidR="00275FEF" w:rsidRDefault="00275FEF">
            <w:pPr>
              <w:pStyle w:val="p"/>
              <w:rPr>
                <w:rFonts w:ascii="Times New Roman" w:hAnsi="Times New Roman" w:cs="Times New Roman"/>
                <w:b/>
                <w:position w:val="-20"/>
              </w:rPr>
            </w:pPr>
          </w:p>
          <w:p w14:paraId="0426510A" w14:textId="4CFF9FA6" w:rsidR="00275FEF" w:rsidRDefault="00275FEF">
            <w:pPr>
              <w:pStyle w:val="p"/>
              <w:rPr>
                <w:rFonts w:ascii="Times New Roman" w:hAnsi="Times New Roman" w:cs="Times New Roman"/>
                <w:b/>
                <w:position w:val="-20"/>
              </w:rPr>
            </w:pPr>
          </w:p>
          <w:p w14:paraId="059C88A4" w14:textId="77777777" w:rsidR="00275FEF" w:rsidRDefault="00275FEF">
            <w:pPr>
              <w:pStyle w:val="p"/>
              <w:rPr>
                <w:rFonts w:ascii="Times New Roman" w:hAnsi="Times New Roman" w:cs="Times New Roman"/>
                <w:b/>
                <w:position w:val="-20"/>
              </w:rPr>
            </w:pPr>
          </w:p>
          <w:p w14:paraId="679A3F51" w14:textId="0D86249E" w:rsidR="00275FEF" w:rsidRPr="00275FEF" w:rsidRDefault="00275FEF">
            <w:pPr>
              <w:pStyle w:val="p"/>
              <w:rPr>
                <w:rFonts w:ascii="Times New Roman" w:hAnsi="Times New Roman" w:cs="Times New Roman"/>
                <w:b/>
              </w:rPr>
            </w:pPr>
          </w:p>
        </w:tc>
      </w:tr>
    </w:tbl>
    <w:p w14:paraId="6670932B" w14:textId="77777777" w:rsidR="00541345" w:rsidRDefault="00541345">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53AB16E5" w14:textId="77777777">
        <w:tc>
          <w:tcPr>
            <w:tcW w:w="5000" w:type="pct"/>
            <w:tcMar>
              <w:top w:w="0" w:type="dxa"/>
              <w:left w:w="0" w:type="dxa"/>
              <w:bottom w:w="0" w:type="dxa"/>
              <w:right w:w="0" w:type="dxa"/>
            </w:tcMar>
            <w:vAlign w:val="center"/>
          </w:tcPr>
          <w:p w14:paraId="07CAD05C" w14:textId="77777777" w:rsidR="00541345" w:rsidRDefault="00E9051A">
            <w:pPr>
              <w:pStyle w:val="p"/>
            </w:pPr>
            <w:r>
              <w:rPr>
                <w:rFonts w:ascii="Times New Roman" w:eastAsia="Times New Roman" w:hAnsi="Times New Roman" w:cs="Times New Roman"/>
                <w:color w:val="000000"/>
                <w:sz w:val="22"/>
                <w:szCs w:val="22"/>
              </w:rPr>
              <w:t>2. The following table shows the estimated populations and annual growth rates for four countries in the year 2000. Find the expected population of each country in 2025, assuming their annual growth rates remain steady.</w:t>
            </w:r>
            <w:r>
              <w:rPr>
                <w:rFonts w:ascii="Times New Roman" w:eastAsia="Times New Roman" w:hAnsi="Times New Roman" w:cs="Times New Roman"/>
                <w:color w:val="000000"/>
                <w:sz w:val="22"/>
                <w:szCs w:val="22"/>
              </w:rPr>
              <w:br/>
              <w:t> </w:t>
            </w:r>
          </w:p>
          <w:tbl>
            <w:tblPr>
              <w:tblW w:w="0" w:type="auto"/>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395"/>
              <w:gridCol w:w="2565"/>
              <w:gridCol w:w="2205"/>
            </w:tblGrid>
            <w:tr w:rsidR="00541345" w14:paraId="790D2756" w14:textId="77777777">
              <w:tc>
                <w:tcPr>
                  <w:tcW w:w="13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AA816F1" w14:textId="77777777" w:rsidR="00541345" w:rsidRDefault="00E9051A">
                  <w:pPr>
                    <w:pStyle w:val="p"/>
                    <w:jc w:val="center"/>
                  </w:pPr>
                  <w:r>
                    <w:rPr>
                      <w:rFonts w:ascii="Times New Roman" w:eastAsia="Times New Roman" w:hAnsi="Times New Roman" w:cs="Times New Roman"/>
                      <w:b/>
                      <w:bCs/>
                      <w:color w:val="000000"/>
                      <w:sz w:val="22"/>
                      <w:szCs w:val="22"/>
                    </w:rPr>
                    <w:t>Country</w:t>
                  </w:r>
                </w:p>
              </w:tc>
              <w:tc>
                <w:tcPr>
                  <w:tcW w:w="25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84D3E5" w14:textId="77777777" w:rsidR="00541345" w:rsidRDefault="00E9051A">
                  <w:pPr>
                    <w:pStyle w:val="p"/>
                    <w:jc w:val="center"/>
                  </w:pPr>
                  <w:r>
                    <w:rPr>
                      <w:rFonts w:ascii="Times New Roman" w:eastAsia="Times New Roman" w:hAnsi="Times New Roman" w:cs="Times New Roman"/>
                      <w:b/>
                      <w:bCs/>
                      <w:color w:val="000000"/>
                      <w:sz w:val="22"/>
                      <w:szCs w:val="22"/>
                    </w:rPr>
                    <w:t>Population in 2000</w:t>
                  </w:r>
                </w:p>
              </w:tc>
              <w:tc>
                <w:tcPr>
                  <w:tcW w:w="220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BC1E8D0" w14:textId="77777777" w:rsidR="00541345" w:rsidRDefault="00E9051A">
                  <w:pPr>
                    <w:pStyle w:val="p"/>
                    <w:jc w:val="center"/>
                  </w:pPr>
                  <w:r>
                    <w:rPr>
                      <w:rFonts w:ascii="Times New Roman" w:eastAsia="Times New Roman" w:hAnsi="Times New Roman" w:cs="Times New Roman"/>
                      <w:b/>
                      <w:bCs/>
                      <w:color w:val="000000"/>
                      <w:sz w:val="22"/>
                      <w:szCs w:val="22"/>
                    </w:rPr>
                    <w:t>Growth Rate</w:t>
                  </w:r>
                </w:p>
              </w:tc>
            </w:tr>
            <w:tr w:rsidR="00541345" w14:paraId="0C16651F" w14:textId="77777777">
              <w:tc>
                <w:tcPr>
                  <w:tcW w:w="13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AAFBCB" w14:textId="77777777" w:rsidR="00541345" w:rsidRDefault="00E9051A">
                  <w:r>
                    <w:rPr>
                      <w:rFonts w:ascii="Times New Roman" w:eastAsia="Times New Roman" w:hAnsi="Times New Roman" w:cs="Times New Roman"/>
                      <w:color w:val="000000"/>
                      <w:sz w:val="22"/>
                      <w:szCs w:val="22"/>
                    </w:rPr>
                    <w:t>Australia</w:t>
                  </w:r>
                </w:p>
              </w:tc>
              <w:tc>
                <w:tcPr>
                  <w:tcW w:w="25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28A3D71" w14:textId="77777777" w:rsidR="00541345" w:rsidRDefault="00E9051A">
                  <w:pPr>
                    <w:pStyle w:val="p"/>
                    <w:jc w:val="center"/>
                  </w:pPr>
                  <w:r>
                    <w:rPr>
                      <w:rFonts w:ascii="Times New Roman" w:eastAsia="Times New Roman" w:hAnsi="Times New Roman" w:cs="Times New Roman"/>
                      <w:color w:val="000000"/>
                      <w:sz w:val="22"/>
                      <w:szCs w:val="22"/>
                    </w:rPr>
                    <w:t>19,169,000</w:t>
                  </w:r>
                </w:p>
              </w:tc>
              <w:tc>
                <w:tcPr>
                  <w:tcW w:w="220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C63CF59" w14:textId="77777777" w:rsidR="00541345" w:rsidRDefault="00E9051A">
                  <w:pPr>
                    <w:pStyle w:val="p"/>
                    <w:jc w:val="center"/>
                  </w:pPr>
                  <w:r>
                    <w:rPr>
                      <w:rFonts w:ascii="Times New Roman" w:eastAsia="Times New Roman" w:hAnsi="Times New Roman" w:cs="Times New Roman"/>
                      <w:color w:val="000000"/>
                      <w:sz w:val="22"/>
                      <w:szCs w:val="22"/>
                    </w:rPr>
                    <w:t>0.6%</w:t>
                  </w:r>
                </w:p>
              </w:tc>
            </w:tr>
            <w:tr w:rsidR="00541345" w14:paraId="4857D937" w14:textId="77777777">
              <w:tc>
                <w:tcPr>
                  <w:tcW w:w="13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321D4B" w14:textId="77777777" w:rsidR="00541345" w:rsidRDefault="00E9051A">
                  <w:r>
                    <w:rPr>
                      <w:rFonts w:ascii="Times New Roman" w:eastAsia="Times New Roman" w:hAnsi="Times New Roman" w:cs="Times New Roman"/>
                      <w:color w:val="000000"/>
                      <w:sz w:val="22"/>
                      <w:szCs w:val="22"/>
                    </w:rPr>
                    <w:t>China</w:t>
                  </w:r>
                </w:p>
              </w:tc>
              <w:tc>
                <w:tcPr>
                  <w:tcW w:w="25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79AA793" w14:textId="77777777" w:rsidR="00541345" w:rsidRDefault="00E9051A">
                  <w:pPr>
                    <w:pStyle w:val="p"/>
                    <w:jc w:val="center"/>
                  </w:pPr>
                  <w:r>
                    <w:rPr>
                      <w:rFonts w:ascii="Times New Roman" w:eastAsia="Times New Roman" w:hAnsi="Times New Roman" w:cs="Times New Roman"/>
                      <w:color w:val="000000"/>
                      <w:sz w:val="22"/>
                      <w:szCs w:val="22"/>
                    </w:rPr>
                    <w:t>1,261,832,000</w:t>
                  </w:r>
                </w:p>
              </w:tc>
              <w:tc>
                <w:tcPr>
                  <w:tcW w:w="220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1BB0BC" w14:textId="77777777" w:rsidR="00541345" w:rsidRDefault="00E9051A">
                  <w:pPr>
                    <w:pStyle w:val="p"/>
                    <w:jc w:val="center"/>
                  </w:pPr>
                  <w:r>
                    <w:rPr>
                      <w:rFonts w:ascii="Times New Roman" w:eastAsia="Times New Roman" w:hAnsi="Times New Roman" w:cs="Times New Roman"/>
                      <w:color w:val="000000"/>
                      <w:sz w:val="22"/>
                      <w:szCs w:val="22"/>
                    </w:rPr>
                    <w:t>0.9%</w:t>
                  </w:r>
                </w:p>
              </w:tc>
            </w:tr>
            <w:tr w:rsidR="00541345" w14:paraId="338A79B6" w14:textId="77777777">
              <w:tc>
                <w:tcPr>
                  <w:tcW w:w="13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34E04E" w14:textId="77777777" w:rsidR="00541345" w:rsidRDefault="00E9051A">
                  <w:r>
                    <w:rPr>
                      <w:rFonts w:ascii="Times New Roman" w:eastAsia="Times New Roman" w:hAnsi="Times New Roman" w:cs="Times New Roman"/>
                      <w:color w:val="000000"/>
                      <w:sz w:val="22"/>
                      <w:szCs w:val="22"/>
                    </w:rPr>
                    <w:t>Mexico</w:t>
                  </w:r>
                </w:p>
              </w:tc>
              <w:tc>
                <w:tcPr>
                  <w:tcW w:w="25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08DFB90" w14:textId="77777777" w:rsidR="00541345" w:rsidRDefault="00E9051A">
                  <w:pPr>
                    <w:pStyle w:val="p"/>
                    <w:jc w:val="center"/>
                  </w:pPr>
                  <w:r>
                    <w:rPr>
                      <w:rFonts w:ascii="Times New Roman" w:eastAsia="Times New Roman" w:hAnsi="Times New Roman" w:cs="Times New Roman"/>
                      <w:color w:val="000000"/>
                      <w:sz w:val="22"/>
                      <w:szCs w:val="22"/>
                    </w:rPr>
                    <w:t>100,350,000</w:t>
                  </w:r>
                </w:p>
              </w:tc>
              <w:tc>
                <w:tcPr>
                  <w:tcW w:w="220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F87418" w14:textId="77777777" w:rsidR="00541345" w:rsidRDefault="00E9051A">
                  <w:pPr>
                    <w:pStyle w:val="p"/>
                    <w:jc w:val="center"/>
                  </w:pPr>
                  <w:r>
                    <w:rPr>
                      <w:rFonts w:ascii="Times New Roman" w:eastAsia="Times New Roman" w:hAnsi="Times New Roman" w:cs="Times New Roman"/>
                      <w:color w:val="000000"/>
                      <w:sz w:val="22"/>
                      <w:szCs w:val="22"/>
                    </w:rPr>
                    <w:t>1.8%</w:t>
                  </w:r>
                </w:p>
              </w:tc>
            </w:tr>
            <w:tr w:rsidR="00541345" w14:paraId="3EF9D9D1" w14:textId="77777777">
              <w:tc>
                <w:tcPr>
                  <w:tcW w:w="13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6C0F69" w14:textId="77777777" w:rsidR="00541345" w:rsidRDefault="00E9051A">
                  <w:r>
                    <w:rPr>
                      <w:rFonts w:ascii="Times New Roman" w:eastAsia="Times New Roman" w:hAnsi="Times New Roman" w:cs="Times New Roman"/>
                      <w:color w:val="000000"/>
                      <w:sz w:val="22"/>
                      <w:szCs w:val="22"/>
                    </w:rPr>
                    <w:t>Zaire</w:t>
                  </w:r>
                </w:p>
              </w:tc>
              <w:tc>
                <w:tcPr>
                  <w:tcW w:w="25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982D3F" w14:textId="77777777" w:rsidR="00541345" w:rsidRDefault="00E9051A">
                  <w:pPr>
                    <w:pStyle w:val="p"/>
                    <w:jc w:val="center"/>
                  </w:pPr>
                  <w:r>
                    <w:rPr>
                      <w:rFonts w:ascii="Times New Roman" w:eastAsia="Times New Roman" w:hAnsi="Times New Roman" w:cs="Times New Roman"/>
                      <w:color w:val="000000"/>
                      <w:sz w:val="22"/>
                      <w:szCs w:val="22"/>
                    </w:rPr>
                    <w:t>51,965,000</w:t>
                  </w:r>
                </w:p>
              </w:tc>
              <w:tc>
                <w:tcPr>
                  <w:tcW w:w="220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0CBE9F" w14:textId="77777777" w:rsidR="00541345" w:rsidRDefault="00E9051A">
                  <w:pPr>
                    <w:pStyle w:val="p"/>
                    <w:jc w:val="center"/>
                  </w:pPr>
                  <w:r>
                    <w:rPr>
                      <w:rFonts w:ascii="Times New Roman" w:eastAsia="Times New Roman" w:hAnsi="Times New Roman" w:cs="Times New Roman"/>
                      <w:color w:val="000000"/>
                      <w:sz w:val="22"/>
                      <w:szCs w:val="22"/>
                    </w:rPr>
                    <w:t>3.1%</w:t>
                  </w:r>
                </w:p>
              </w:tc>
            </w:tr>
          </w:tbl>
          <w:p w14:paraId="1225EABD" w14:textId="77777777" w:rsidR="00541345" w:rsidRDefault="00541345"/>
        </w:tc>
      </w:tr>
    </w:tbl>
    <w:p w14:paraId="659A3EE8" w14:textId="02635CB4" w:rsidR="00541345" w:rsidRDefault="00275FEF">
      <w:pPr>
        <w:spacing w:after="75"/>
        <w:rPr>
          <w:rFonts w:ascii="Times New Roman" w:hAnsi="Times New Roman" w:cs="Times New Roman"/>
          <w:b/>
          <w:position w:val="-20"/>
        </w:rPr>
      </w:pPr>
      <w:r w:rsidRPr="00275FEF">
        <w:rPr>
          <w:rFonts w:ascii="Times New Roman" w:hAnsi="Times New Roman" w:cs="Times New Roman"/>
          <w:b/>
          <w:position w:val="-20"/>
        </w:rPr>
        <w:t>(SHOW WORK)</w:t>
      </w:r>
    </w:p>
    <w:p w14:paraId="38E813D9" w14:textId="77777777" w:rsidR="00275FEF" w:rsidRDefault="00275FEF">
      <w:pPr>
        <w:spacing w:after="75"/>
        <w:rPr>
          <w:rFonts w:ascii="Times New Roman" w:hAnsi="Times New Roman" w:cs="Times New Roman"/>
          <w:b/>
          <w:position w:val="-20"/>
        </w:rPr>
      </w:pPr>
    </w:p>
    <w:p w14:paraId="79A5AF51" w14:textId="4970F2E8" w:rsidR="00275FEF" w:rsidRDefault="00275FEF">
      <w:pPr>
        <w:spacing w:after="75"/>
        <w:rPr>
          <w:b/>
          <w:position w:val="-20"/>
        </w:rPr>
      </w:pPr>
    </w:p>
    <w:p w14:paraId="0D237B76" w14:textId="254414CB" w:rsidR="00275FEF" w:rsidRDefault="00275FEF">
      <w:pPr>
        <w:spacing w:after="75"/>
        <w:rPr>
          <w:b/>
          <w:position w:val="-20"/>
        </w:rPr>
      </w:pPr>
    </w:p>
    <w:p w14:paraId="3FDE68B1" w14:textId="526329F0" w:rsidR="00275FEF" w:rsidRDefault="00275FEF">
      <w:pPr>
        <w:spacing w:after="75"/>
        <w:rPr>
          <w:b/>
          <w:position w:val="-20"/>
        </w:rPr>
      </w:pPr>
    </w:p>
    <w:p w14:paraId="414CBBA5" w14:textId="37C79284" w:rsidR="00275FEF" w:rsidRDefault="00275FEF">
      <w:pPr>
        <w:spacing w:after="75"/>
        <w:rPr>
          <w:b/>
          <w:position w:val="-20"/>
        </w:rPr>
      </w:pPr>
    </w:p>
    <w:p w14:paraId="7E4CA92B" w14:textId="77777777" w:rsidR="00275FEF" w:rsidRDefault="00275FEF">
      <w:pPr>
        <w:spacing w:after="75"/>
        <w:rPr>
          <w:b/>
          <w:position w:val="-20"/>
        </w:rPr>
      </w:pPr>
    </w:p>
    <w:p w14:paraId="13E1DA53" w14:textId="5A816AAE" w:rsidR="00275FEF" w:rsidRDefault="00275FEF">
      <w:pPr>
        <w:spacing w:after="75"/>
        <w:rPr>
          <w:b/>
          <w:position w:val="-20"/>
        </w:rPr>
      </w:pPr>
    </w:p>
    <w:p w14:paraId="31E68ED2" w14:textId="77777777" w:rsidR="00275FEF" w:rsidRDefault="00275FE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7972743A" w14:textId="77777777">
        <w:tc>
          <w:tcPr>
            <w:tcW w:w="5000" w:type="pct"/>
            <w:tcMar>
              <w:top w:w="0" w:type="dxa"/>
              <w:left w:w="0" w:type="dxa"/>
              <w:bottom w:w="0" w:type="dxa"/>
              <w:right w:w="0" w:type="dxa"/>
            </w:tcMar>
            <w:vAlign w:val="center"/>
          </w:tcPr>
          <w:p w14:paraId="6410B8B8" w14:textId="50C3849E" w:rsidR="00541345" w:rsidRDefault="00E9051A">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 Solve </w:t>
            </w:r>
            <w:r w:rsidR="009967AA">
              <w:rPr>
                <w:rFonts w:ascii="Times New Roman" w:eastAsia="Times New Roman" w:hAnsi="Times New Roman" w:cs="Times New Roman"/>
                <w:noProof/>
                <w:color w:val="000000"/>
                <w:position w:val="-5"/>
                <w:sz w:val="22"/>
                <w:szCs w:val="22"/>
              </w:rPr>
              <w:drawing>
                <wp:inline distT="0" distB="0" distL="0" distR="0" wp14:anchorId="4BF93445" wp14:editId="28C60BE8">
                  <wp:extent cx="1038225" cy="2000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8225" cy="200025"/>
                          </a:xfrm>
                          <a:prstGeom prst="rect">
                            <a:avLst/>
                          </a:prstGeom>
                          <a:noFill/>
                          <a:ln>
                            <a:noFill/>
                          </a:ln>
                        </pic:spPr>
                      </pic:pic>
                    </a:graphicData>
                  </a:graphic>
                </wp:inline>
              </w:drawing>
            </w:r>
            <w:r>
              <w:rPr>
                <w:rFonts w:ascii="Times New Roman" w:eastAsia="Times New Roman" w:hAnsi="Times New Roman" w:cs="Times New Roman"/>
                <w:color w:val="000000"/>
                <w:sz w:val="22"/>
                <w:szCs w:val="22"/>
              </w:rPr>
              <w:t>.</w:t>
            </w:r>
          </w:p>
          <w:p w14:paraId="74626865" w14:textId="10616CF5" w:rsidR="00275FEF" w:rsidRDefault="00275FEF">
            <w:pPr>
              <w:pStyle w:val="p"/>
              <w:rPr>
                <w:rFonts w:ascii="Times New Roman" w:hAnsi="Times New Roman" w:cs="Times New Roman"/>
                <w:b/>
                <w:position w:val="-20"/>
              </w:rPr>
            </w:pPr>
            <w:r w:rsidRPr="00275FEF">
              <w:rPr>
                <w:rFonts w:ascii="Times New Roman" w:hAnsi="Times New Roman" w:cs="Times New Roman"/>
                <w:b/>
                <w:position w:val="-20"/>
              </w:rPr>
              <w:t>(SHOW WORK)</w:t>
            </w:r>
          </w:p>
          <w:p w14:paraId="410F09E8" w14:textId="78FBEA03" w:rsidR="00275FEF" w:rsidRDefault="00275FEF">
            <w:pPr>
              <w:pStyle w:val="p"/>
              <w:rPr>
                <w:rFonts w:ascii="Times New Roman" w:hAnsi="Times New Roman" w:cs="Times New Roman"/>
                <w:b/>
                <w:position w:val="-20"/>
              </w:rPr>
            </w:pPr>
          </w:p>
          <w:p w14:paraId="734D6208" w14:textId="7AB6D14D" w:rsidR="00275FEF" w:rsidRDefault="00275FEF">
            <w:pPr>
              <w:pStyle w:val="p"/>
              <w:rPr>
                <w:rFonts w:ascii="Times New Roman" w:hAnsi="Times New Roman" w:cs="Times New Roman"/>
                <w:b/>
                <w:position w:val="-20"/>
              </w:rPr>
            </w:pPr>
          </w:p>
          <w:p w14:paraId="528875AD" w14:textId="58174DAE" w:rsidR="00275FEF" w:rsidRDefault="00275FEF">
            <w:pPr>
              <w:pStyle w:val="p"/>
              <w:rPr>
                <w:rFonts w:ascii="Times New Roman" w:hAnsi="Times New Roman" w:cs="Times New Roman"/>
                <w:b/>
                <w:position w:val="-20"/>
              </w:rPr>
            </w:pPr>
          </w:p>
          <w:p w14:paraId="110BF244" w14:textId="1259DD51" w:rsidR="00275FEF" w:rsidRDefault="00275FEF">
            <w:pPr>
              <w:pStyle w:val="p"/>
              <w:rPr>
                <w:rFonts w:ascii="Times New Roman" w:hAnsi="Times New Roman" w:cs="Times New Roman"/>
                <w:b/>
                <w:position w:val="-20"/>
              </w:rPr>
            </w:pPr>
          </w:p>
          <w:p w14:paraId="1C8C3243" w14:textId="77777777" w:rsidR="00275FEF" w:rsidRDefault="00275FEF">
            <w:pPr>
              <w:pStyle w:val="p"/>
              <w:rPr>
                <w:rFonts w:ascii="Times New Roman" w:hAnsi="Times New Roman" w:cs="Times New Roman"/>
                <w:b/>
                <w:position w:val="-20"/>
              </w:rPr>
            </w:pPr>
          </w:p>
          <w:p w14:paraId="02338B3E" w14:textId="77777777" w:rsidR="00275FEF" w:rsidRDefault="00275FEF">
            <w:pPr>
              <w:pStyle w:val="p"/>
              <w:rPr>
                <w:b/>
                <w:position w:val="-20"/>
              </w:rPr>
            </w:pPr>
          </w:p>
          <w:p w14:paraId="696C43D0" w14:textId="0E7170CA" w:rsidR="00275FEF" w:rsidRDefault="00275FEF">
            <w:pPr>
              <w:pStyle w:val="p"/>
            </w:pPr>
          </w:p>
        </w:tc>
      </w:tr>
    </w:tbl>
    <w:p w14:paraId="36E1C3F7" w14:textId="77777777" w:rsidR="00541345" w:rsidRDefault="00541345">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234A2218" w14:textId="77777777">
        <w:tc>
          <w:tcPr>
            <w:tcW w:w="5000" w:type="pct"/>
            <w:tcMar>
              <w:top w:w="0" w:type="dxa"/>
              <w:left w:w="0" w:type="dxa"/>
              <w:bottom w:w="0" w:type="dxa"/>
              <w:right w:w="0" w:type="dxa"/>
            </w:tcMar>
            <w:vAlign w:val="center"/>
          </w:tcPr>
          <w:p w14:paraId="0E27ADFB" w14:textId="375444D5" w:rsidR="00541345" w:rsidRDefault="00E9051A">
            <w:pPr>
              <w:pStyle w:val="p"/>
            </w:pPr>
            <w:r>
              <w:rPr>
                <w:rFonts w:ascii="Times New Roman" w:eastAsia="Times New Roman" w:hAnsi="Times New Roman" w:cs="Times New Roman"/>
                <w:i/>
                <w:iCs/>
                <w:color w:val="000000"/>
                <w:sz w:val="22"/>
                <w:szCs w:val="22"/>
              </w:rPr>
              <w:t xml:space="preserve">Estimate and classify the critical points for the graph of </w:t>
            </w:r>
            <w:r w:rsidR="00275FEF">
              <w:rPr>
                <w:rFonts w:ascii="Times New Roman" w:eastAsia="Times New Roman" w:hAnsi="Times New Roman" w:cs="Times New Roman"/>
                <w:i/>
                <w:iCs/>
                <w:color w:val="000000"/>
                <w:sz w:val="22"/>
                <w:szCs w:val="22"/>
              </w:rPr>
              <w:t>the</w:t>
            </w:r>
            <w:r>
              <w:rPr>
                <w:rFonts w:ascii="Times New Roman" w:eastAsia="Times New Roman" w:hAnsi="Times New Roman" w:cs="Times New Roman"/>
                <w:i/>
                <w:iCs/>
                <w:color w:val="000000"/>
                <w:sz w:val="22"/>
                <w:szCs w:val="22"/>
              </w:rPr>
              <w:t xml:space="preserve"> function.</w:t>
            </w:r>
          </w:p>
        </w:tc>
      </w:tr>
      <w:tr w:rsidR="00275FEF" w14:paraId="0D20EFA9" w14:textId="77777777">
        <w:tc>
          <w:tcPr>
            <w:tcW w:w="5000" w:type="pct"/>
            <w:tcMar>
              <w:top w:w="0" w:type="dxa"/>
              <w:left w:w="0" w:type="dxa"/>
              <w:bottom w:w="0" w:type="dxa"/>
              <w:right w:w="0" w:type="dxa"/>
            </w:tcMar>
            <w:vAlign w:val="center"/>
          </w:tcPr>
          <w:p w14:paraId="6F222CE3" w14:textId="77777777" w:rsidR="00275FEF" w:rsidRDefault="00275FEF">
            <w:pPr>
              <w:pStyle w:val="p"/>
              <w:rPr>
                <w:rFonts w:ascii="Times New Roman" w:eastAsia="Times New Roman" w:hAnsi="Times New Roman" w:cs="Times New Roman"/>
                <w:i/>
                <w:iCs/>
                <w:color w:val="000000"/>
                <w:sz w:val="22"/>
                <w:szCs w:val="22"/>
              </w:rPr>
            </w:pPr>
          </w:p>
        </w:tc>
      </w:tr>
    </w:tbl>
    <w:p w14:paraId="6E0AB720" w14:textId="77777777" w:rsidR="00541345" w:rsidRDefault="00541345"/>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6C5B6F6B" w14:textId="77777777">
        <w:tc>
          <w:tcPr>
            <w:tcW w:w="5000" w:type="pct"/>
            <w:tcMar>
              <w:top w:w="0" w:type="dxa"/>
              <w:left w:w="0" w:type="dxa"/>
              <w:bottom w:w="0" w:type="dxa"/>
              <w:right w:w="0" w:type="dxa"/>
            </w:tcMar>
            <w:vAlign w:val="center"/>
          </w:tcPr>
          <w:p w14:paraId="2C20409C" w14:textId="41A86248" w:rsidR="00541345" w:rsidRDefault="00E9051A">
            <w:pPr>
              <w:pStyle w:val="p"/>
            </w:pPr>
            <w:r>
              <w:rPr>
                <w:rFonts w:ascii="Times New Roman" w:eastAsia="Times New Roman" w:hAnsi="Times New Roman" w:cs="Times New Roman"/>
                <w:color w:val="000000"/>
                <w:sz w:val="22"/>
                <w:szCs w:val="22"/>
              </w:rPr>
              <w:t>4. </w:t>
            </w:r>
            <w:r>
              <w:br/>
            </w:r>
            <w:r w:rsidR="009967AA">
              <w:rPr>
                <w:noProof/>
                <w:position w:val="-168"/>
              </w:rPr>
              <w:drawing>
                <wp:inline distT="0" distB="0" distL="0" distR="0" wp14:anchorId="325725FE" wp14:editId="56F2F4DB">
                  <wp:extent cx="2286000" cy="2286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tc>
      </w:tr>
    </w:tbl>
    <w:p w14:paraId="0ACE5868" w14:textId="049DB8EA" w:rsidR="00541345" w:rsidRDefault="00541345">
      <w:pPr>
        <w:spacing w:after="75"/>
      </w:pPr>
    </w:p>
    <w:p w14:paraId="31CBAE8B" w14:textId="6DF3D38C" w:rsidR="00275FEF" w:rsidRDefault="00275FEF">
      <w:pPr>
        <w:spacing w:after="75"/>
      </w:pPr>
    </w:p>
    <w:p w14:paraId="3E07A5E2" w14:textId="4673AB0A" w:rsidR="00275FEF" w:rsidRDefault="00275FEF">
      <w:pPr>
        <w:spacing w:after="75"/>
      </w:pPr>
    </w:p>
    <w:p w14:paraId="5E75739A" w14:textId="77777777" w:rsidR="00275FEF" w:rsidRDefault="00275FE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469BC888" w14:textId="77777777">
        <w:tc>
          <w:tcPr>
            <w:tcW w:w="5000" w:type="pct"/>
            <w:tcMar>
              <w:top w:w="0" w:type="dxa"/>
              <w:left w:w="0" w:type="dxa"/>
              <w:bottom w:w="0" w:type="dxa"/>
              <w:right w:w="0" w:type="dxa"/>
            </w:tcMar>
            <w:vAlign w:val="center"/>
          </w:tcPr>
          <w:p w14:paraId="344D362F" w14:textId="77777777" w:rsidR="00275FEF" w:rsidRDefault="00275FEF">
            <w:pPr>
              <w:pStyle w:val="p"/>
              <w:rPr>
                <w:rFonts w:ascii="Times New Roman" w:eastAsia="Times New Roman" w:hAnsi="Times New Roman" w:cs="Times New Roman"/>
                <w:color w:val="000000"/>
                <w:sz w:val="22"/>
                <w:szCs w:val="22"/>
              </w:rPr>
            </w:pPr>
          </w:p>
          <w:p w14:paraId="29223D10" w14:textId="0937949E" w:rsidR="00541345" w:rsidRDefault="00E9051A">
            <w:pPr>
              <w:pStyle w:val="p"/>
            </w:pPr>
            <w:r>
              <w:rPr>
                <w:rFonts w:ascii="Times New Roman" w:eastAsia="Times New Roman" w:hAnsi="Times New Roman" w:cs="Times New Roman"/>
                <w:color w:val="000000"/>
                <w:sz w:val="22"/>
                <w:szCs w:val="22"/>
              </w:rPr>
              <w:t xml:space="preserve">5. Astronomers classify stars according to their brightness by assigning them a stellar “magnitude.” The </w:t>
            </w:r>
            <w:r>
              <w:rPr>
                <w:rFonts w:ascii="Times New Roman" w:eastAsia="Times New Roman" w:hAnsi="Times New Roman" w:cs="Times New Roman"/>
                <w:i/>
                <w:iCs/>
                <w:color w:val="000000"/>
                <w:sz w:val="22"/>
                <w:szCs w:val="22"/>
              </w:rPr>
              <w:t>higher</w:t>
            </w:r>
            <w:r>
              <w:rPr>
                <w:rFonts w:ascii="Times New Roman" w:eastAsia="Times New Roman" w:hAnsi="Times New Roman" w:cs="Times New Roman"/>
                <w:color w:val="000000"/>
                <w:sz w:val="22"/>
                <w:szCs w:val="22"/>
              </w:rPr>
              <w:t xml:space="preserve"> the magnitude the </w:t>
            </w:r>
            <w:r>
              <w:rPr>
                <w:rFonts w:ascii="Times New Roman" w:eastAsia="Times New Roman" w:hAnsi="Times New Roman" w:cs="Times New Roman"/>
                <w:i/>
                <w:iCs/>
                <w:color w:val="000000"/>
                <w:sz w:val="22"/>
                <w:szCs w:val="22"/>
              </w:rPr>
              <w:t>dimmer</w:t>
            </w:r>
            <w:r>
              <w:rPr>
                <w:rFonts w:ascii="Times New Roman" w:eastAsia="Times New Roman" w:hAnsi="Times New Roman" w:cs="Times New Roman"/>
                <w:color w:val="000000"/>
                <w:sz w:val="22"/>
                <w:szCs w:val="22"/>
              </w:rPr>
              <w:t xml:space="preserve"> the star. The dimmest stars visible to the naked eye have stellar magnitudes of 6. The table below shows the relative brightness of different stellar magnitudes.</w:t>
            </w:r>
            <w:r>
              <w:rPr>
                <w:rFonts w:ascii="Times New Roman" w:eastAsia="Times New Roman" w:hAnsi="Times New Roman" w:cs="Times New Roman"/>
                <w:color w:val="000000"/>
                <w:sz w:val="22"/>
                <w:szCs w:val="22"/>
              </w:rPr>
              <w:br/>
              <w:t> </w:t>
            </w:r>
          </w:p>
          <w:tbl>
            <w:tblPr>
              <w:tblW w:w="0" w:type="auto"/>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2400"/>
              <w:gridCol w:w="690"/>
              <w:gridCol w:w="690"/>
              <w:gridCol w:w="690"/>
              <w:gridCol w:w="690"/>
              <w:gridCol w:w="690"/>
              <w:gridCol w:w="600"/>
            </w:tblGrid>
            <w:tr w:rsidR="00541345" w14:paraId="0D453A42" w14:textId="77777777">
              <w:tc>
                <w:tcPr>
                  <w:tcW w:w="24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8D59E5" w14:textId="77777777" w:rsidR="00541345" w:rsidRDefault="00E9051A">
                  <w:r>
                    <w:rPr>
                      <w:rFonts w:ascii="Times New Roman" w:eastAsia="Times New Roman" w:hAnsi="Times New Roman" w:cs="Times New Roman"/>
                      <w:b/>
                      <w:bCs/>
                      <w:color w:val="000000"/>
                      <w:sz w:val="22"/>
                      <w:szCs w:val="22"/>
                    </w:rPr>
                    <w:t>Stellar Magnitude</w:t>
                  </w:r>
                </w:p>
              </w:tc>
              <w:tc>
                <w:tcPr>
                  <w:tcW w:w="6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BE59D1" w14:textId="77777777" w:rsidR="00541345" w:rsidRDefault="00E9051A">
                  <w:pPr>
                    <w:jc w:val="center"/>
                  </w:pPr>
                  <w:r>
                    <w:rPr>
                      <w:rFonts w:ascii="Times New Roman" w:eastAsia="Times New Roman" w:hAnsi="Times New Roman" w:cs="Times New Roman"/>
                      <w:color w:val="000000"/>
                      <w:sz w:val="22"/>
                      <w:szCs w:val="22"/>
                    </w:rPr>
                    <w:t>1</w:t>
                  </w:r>
                </w:p>
              </w:tc>
              <w:tc>
                <w:tcPr>
                  <w:tcW w:w="6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F88868A" w14:textId="77777777" w:rsidR="00541345" w:rsidRDefault="00E9051A">
                  <w:pPr>
                    <w:jc w:val="center"/>
                  </w:pPr>
                  <w:r>
                    <w:rPr>
                      <w:rFonts w:ascii="Times New Roman" w:eastAsia="Times New Roman" w:hAnsi="Times New Roman" w:cs="Times New Roman"/>
                      <w:color w:val="000000"/>
                      <w:sz w:val="22"/>
                      <w:szCs w:val="22"/>
                    </w:rPr>
                    <w:t>2</w:t>
                  </w:r>
                </w:p>
              </w:tc>
              <w:tc>
                <w:tcPr>
                  <w:tcW w:w="6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9E06EC" w14:textId="77777777" w:rsidR="00541345" w:rsidRDefault="00E9051A">
                  <w:pPr>
                    <w:jc w:val="center"/>
                  </w:pPr>
                  <w:r>
                    <w:rPr>
                      <w:rFonts w:ascii="Times New Roman" w:eastAsia="Times New Roman" w:hAnsi="Times New Roman" w:cs="Times New Roman"/>
                      <w:color w:val="000000"/>
                      <w:sz w:val="22"/>
                      <w:szCs w:val="22"/>
                    </w:rPr>
                    <w:t>3</w:t>
                  </w:r>
                </w:p>
              </w:tc>
              <w:tc>
                <w:tcPr>
                  <w:tcW w:w="6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07C3458" w14:textId="77777777" w:rsidR="00541345" w:rsidRDefault="00E9051A">
                  <w:pPr>
                    <w:jc w:val="center"/>
                  </w:pPr>
                  <w:r>
                    <w:rPr>
                      <w:rFonts w:ascii="Times New Roman" w:eastAsia="Times New Roman" w:hAnsi="Times New Roman" w:cs="Times New Roman"/>
                      <w:color w:val="000000"/>
                      <w:sz w:val="22"/>
                      <w:szCs w:val="22"/>
                    </w:rPr>
                    <w:t>4</w:t>
                  </w:r>
                </w:p>
              </w:tc>
              <w:tc>
                <w:tcPr>
                  <w:tcW w:w="6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F0FF0B" w14:textId="77777777" w:rsidR="00541345" w:rsidRDefault="00E9051A">
                  <w:pPr>
                    <w:jc w:val="center"/>
                  </w:pPr>
                  <w:r>
                    <w:rPr>
                      <w:rFonts w:ascii="Times New Roman" w:eastAsia="Times New Roman" w:hAnsi="Times New Roman" w:cs="Times New Roman"/>
                      <w:color w:val="000000"/>
                      <w:sz w:val="22"/>
                      <w:szCs w:val="22"/>
                    </w:rPr>
                    <w:t>5</w:t>
                  </w:r>
                </w:p>
              </w:tc>
              <w:tc>
                <w:tcPr>
                  <w:tcW w:w="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751221" w14:textId="77777777" w:rsidR="00541345" w:rsidRDefault="00E9051A">
                  <w:pPr>
                    <w:jc w:val="center"/>
                  </w:pPr>
                  <w:r>
                    <w:rPr>
                      <w:rFonts w:ascii="Times New Roman" w:eastAsia="Times New Roman" w:hAnsi="Times New Roman" w:cs="Times New Roman"/>
                      <w:color w:val="000000"/>
                      <w:sz w:val="22"/>
                      <w:szCs w:val="22"/>
                    </w:rPr>
                    <w:t>6</w:t>
                  </w:r>
                </w:p>
              </w:tc>
            </w:tr>
            <w:tr w:rsidR="00541345" w14:paraId="443A4927" w14:textId="77777777">
              <w:tc>
                <w:tcPr>
                  <w:tcW w:w="24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D8A748" w14:textId="77777777" w:rsidR="00541345" w:rsidRDefault="00E9051A">
                  <w:r>
                    <w:rPr>
                      <w:rFonts w:ascii="Times New Roman" w:eastAsia="Times New Roman" w:hAnsi="Times New Roman" w:cs="Times New Roman"/>
                      <w:b/>
                      <w:bCs/>
                      <w:color w:val="000000"/>
                      <w:sz w:val="22"/>
                      <w:szCs w:val="22"/>
                    </w:rPr>
                    <w:t>Relative Brightness</w:t>
                  </w:r>
                </w:p>
              </w:tc>
              <w:tc>
                <w:tcPr>
                  <w:tcW w:w="6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9963C91" w14:textId="77777777" w:rsidR="00541345" w:rsidRDefault="00E9051A">
                  <w:pPr>
                    <w:jc w:val="center"/>
                  </w:pPr>
                  <w:r>
                    <w:rPr>
                      <w:rFonts w:ascii="Times New Roman" w:eastAsia="Times New Roman" w:hAnsi="Times New Roman" w:cs="Times New Roman"/>
                      <w:color w:val="000000"/>
                      <w:sz w:val="22"/>
                      <w:szCs w:val="22"/>
                    </w:rPr>
                    <w:t>100</w:t>
                  </w:r>
                </w:p>
              </w:tc>
              <w:tc>
                <w:tcPr>
                  <w:tcW w:w="6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9E3E20" w14:textId="77777777" w:rsidR="00541345" w:rsidRDefault="00E9051A">
                  <w:pPr>
                    <w:jc w:val="center"/>
                  </w:pPr>
                  <w:r>
                    <w:rPr>
                      <w:rFonts w:ascii="Times New Roman" w:eastAsia="Times New Roman" w:hAnsi="Times New Roman" w:cs="Times New Roman"/>
                      <w:color w:val="000000"/>
                      <w:sz w:val="22"/>
                      <w:szCs w:val="22"/>
                    </w:rPr>
                    <w:t>40</w:t>
                  </w:r>
                </w:p>
              </w:tc>
              <w:tc>
                <w:tcPr>
                  <w:tcW w:w="6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C214FC" w14:textId="77777777" w:rsidR="00541345" w:rsidRDefault="00E9051A">
                  <w:pPr>
                    <w:jc w:val="center"/>
                  </w:pPr>
                  <w:r>
                    <w:rPr>
                      <w:rFonts w:ascii="Times New Roman" w:eastAsia="Times New Roman" w:hAnsi="Times New Roman" w:cs="Times New Roman"/>
                      <w:color w:val="000000"/>
                      <w:sz w:val="22"/>
                      <w:szCs w:val="22"/>
                    </w:rPr>
                    <w:t>16</w:t>
                  </w:r>
                </w:p>
              </w:tc>
              <w:tc>
                <w:tcPr>
                  <w:tcW w:w="6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ABECB4" w14:textId="77777777" w:rsidR="00541345" w:rsidRDefault="00E9051A">
                  <w:pPr>
                    <w:jc w:val="center"/>
                  </w:pPr>
                  <w:r>
                    <w:rPr>
                      <w:rFonts w:ascii="Times New Roman" w:eastAsia="Times New Roman" w:hAnsi="Times New Roman" w:cs="Times New Roman"/>
                      <w:color w:val="000000"/>
                      <w:sz w:val="22"/>
                      <w:szCs w:val="22"/>
                    </w:rPr>
                    <w:t>6.3</w:t>
                  </w:r>
                </w:p>
              </w:tc>
              <w:tc>
                <w:tcPr>
                  <w:tcW w:w="6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A4711B" w14:textId="77777777" w:rsidR="00541345" w:rsidRDefault="00E9051A">
                  <w:pPr>
                    <w:jc w:val="center"/>
                  </w:pPr>
                  <w:r>
                    <w:rPr>
                      <w:rFonts w:ascii="Times New Roman" w:eastAsia="Times New Roman" w:hAnsi="Times New Roman" w:cs="Times New Roman"/>
                      <w:color w:val="000000"/>
                      <w:sz w:val="22"/>
                      <w:szCs w:val="22"/>
                    </w:rPr>
                    <w:t>2.5</w:t>
                  </w:r>
                </w:p>
              </w:tc>
              <w:tc>
                <w:tcPr>
                  <w:tcW w:w="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941018" w14:textId="77777777" w:rsidR="00541345" w:rsidRDefault="00E9051A">
                  <w:pPr>
                    <w:jc w:val="center"/>
                  </w:pPr>
                  <w:r>
                    <w:rPr>
                      <w:rFonts w:ascii="Times New Roman" w:eastAsia="Times New Roman" w:hAnsi="Times New Roman" w:cs="Times New Roman"/>
                      <w:color w:val="000000"/>
                      <w:sz w:val="22"/>
                      <w:szCs w:val="22"/>
                    </w:rPr>
                    <w:t>1</w:t>
                  </w:r>
                </w:p>
              </w:tc>
            </w:tr>
          </w:tbl>
          <w:p w14:paraId="7F005889" w14:textId="77777777" w:rsidR="00541345" w:rsidRDefault="00E9051A">
            <w:pPr>
              <w:pStyle w:val="p"/>
              <w:rPr>
                <w:rFonts w:ascii="Times New Roman" w:eastAsia="Times New Roman" w:hAnsi="Times New Roman" w:cs="Times New Roman"/>
                <w:color w:val="000000"/>
                <w:sz w:val="22"/>
                <w:szCs w:val="22"/>
              </w:rPr>
            </w:pPr>
            <w:r>
              <w:br/>
            </w:r>
            <w:r>
              <w:rPr>
                <w:rFonts w:ascii="Times New Roman" w:eastAsia="Times New Roman" w:hAnsi="Times New Roman" w:cs="Times New Roman"/>
                <w:color w:val="000000"/>
                <w:sz w:val="22"/>
                <w:szCs w:val="22"/>
              </w:rPr>
              <w:t>a. Find an equation that gives the relative brightness in terms of stellar magnitude.</w:t>
            </w:r>
            <w:r>
              <w:rPr>
                <w:rFonts w:ascii="Times New Roman" w:eastAsia="Times New Roman" w:hAnsi="Times New Roman" w:cs="Times New Roman"/>
                <w:color w:val="000000"/>
                <w:sz w:val="22"/>
                <w:szCs w:val="22"/>
              </w:rPr>
              <w:br/>
              <w:t>b. Use this equation to find the relative brightness of a star with magnitude 9.</w:t>
            </w:r>
          </w:p>
          <w:p w14:paraId="0C088B67" w14:textId="77777777" w:rsidR="00275FEF" w:rsidRDefault="00275FEF">
            <w:pPr>
              <w:pStyle w:val="p"/>
              <w:rPr>
                <w:rFonts w:ascii="Times New Roman" w:hAnsi="Times New Roman" w:cs="Times New Roman"/>
                <w:b/>
                <w:position w:val="-20"/>
              </w:rPr>
            </w:pPr>
            <w:r w:rsidRPr="00275FEF">
              <w:rPr>
                <w:rFonts w:ascii="Times New Roman" w:hAnsi="Times New Roman" w:cs="Times New Roman"/>
                <w:b/>
                <w:position w:val="-20"/>
              </w:rPr>
              <w:t>(SHOW WORK)</w:t>
            </w:r>
          </w:p>
          <w:p w14:paraId="1B31788D" w14:textId="77777777" w:rsidR="00275FEF" w:rsidRDefault="00275FEF">
            <w:pPr>
              <w:pStyle w:val="p"/>
              <w:rPr>
                <w:b/>
                <w:position w:val="-20"/>
              </w:rPr>
            </w:pPr>
          </w:p>
          <w:p w14:paraId="65418AB6" w14:textId="77777777" w:rsidR="00275FEF" w:rsidRDefault="00275FEF">
            <w:pPr>
              <w:pStyle w:val="p"/>
              <w:rPr>
                <w:b/>
                <w:position w:val="-20"/>
              </w:rPr>
            </w:pPr>
          </w:p>
          <w:p w14:paraId="4AE37591" w14:textId="77777777" w:rsidR="00275FEF" w:rsidRDefault="00275FEF">
            <w:pPr>
              <w:pStyle w:val="p"/>
              <w:rPr>
                <w:b/>
                <w:position w:val="-20"/>
              </w:rPr>
            </w:pPr>
          </w:p>
          <w:p w14:paraId="1DC878D1" w14:textId="77777777" w:rsidR="00275FEF" w:rsidRDefault="00275FEF">
            <w:pPr>
              <w:pStyle w:val="p"/>
              <w:rPr>
                <w:b/>
                <w:position w:val="-20"/>
              </w:rPr>
            </w:pPr>
          </w:p>
          <w:p w14:paraId="0B152E3E" w14:textId="13221691" w:rsidR="00275FEF" w:rsidRDefault="00275FEF">
            <w:pPr>
              <w:pStyle w:val="p"/>
            </w:pPr>
          </w:p>
        </w:tc>
      </w:tr>
    </w:tbl>
    <w:p w14:paraId="6168D23C" w14:textId="77777777" w:rsidR="00541345" w:rsidRDefault="00541345">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3F859729" w14:textId="77777777">
        <w:tc>
          <w:tcPr>
            <w:tcW w:w="5000" w:type="pct"/>
            <w:tcMar>
              <w:top w:w="0" w:type="dxa"/>
              <w:left w:w="0" w:type="dxa"/>
              <w:bottom w:w="0" w:type="dxa"/>
              <w:right w:w="0" w:type="dxa"/>
            </w:tcMar>
            <w:vAlign w:val="center"/>
          </w:tcPr>
          <w:p w14:paraId="3F496D7E" w14:textId="77777777" w:rsidR="00275FEF" w:rsidRDefault="00275FEF">
            <w:pPr>
              <w:pStyle w:val="p"/>
              <w:rPr>
                <w:rFonts w:ascii="Times New Roman" w:eastAsia="Times New Roman" w:hAnsi="Times New Roman" w:cs="Times New Roman"/>
                <w:color w:val="000000"/>
                <w:sz w:val="22"/>
                <w:szCs w:val="22"/>
              </w:rPr>
            </w:pPr>
          </w:p>
          <w:p w14:paraId="6447DFCF" w14:textId="77777777" w:rsidR="00275FEF" w:rsidRDefault="00275FEF">
            <w:pPr>
              <w:pStyle w:val="p"/>
              <w:rPr>
                <w:rFonts w:ascii="Times New Roman" w:eastAsia="Times New Roman" w:hAnsi="Times New Roman" w:cs="Times New Roman"/>
                <w:color w:val="000000"/>
                <w:sz w:val="22"/>
                <w:szCs w:val="22"/>
              </w:rPr>
            </w:pPr>
          </w:p>
          <w:p w14:paraId="2D70C58B" w14:textId="77777777" w:rsidR="00275FEF" w:rsidRDefault="00275FEF">
            <w:pPr>
              <w:pStyle w:val="p"/>
              <w:rPr>
                <w:rFonts w:ascii="Times New Roman" w:eastAsia="Times New Roman" w:hAnsi="Times New Roman" w:cs="Times New Roman"/>
                <w:color w:val="000000"/>
                <w:sz w:val="22"/>
                <w:szCs w:val="22"/>
              </w:rPr>
            </w:pPr>
          </w:p>
          <w:p w14:paraId="5DF7F100" w14:textId="77777777" w:rsidR="00275FEF" w:rsidRDefault="00275FEF">
            <w:pPr>
              <w:pStyle w:val="p"/>
              <w:rPr>
                <w:rFonts w:ascii="Times New Roman" w:eastAsia="Times New Roman" w:hAnsi="Times New Roman" w:cs="Times New Roman"/>
                <w:color w:val="000000"/>
                <w:sz w:val="22"/>
                <w:szCs w:val="22"/>
              </w:rPr>
            </w:pPr>
          </w:p>
          <w:p w14:paraId="7F69E0F1" w14:textId="77777777" w:rsidR="00275FEF" w:rsidRDefault="00275FEF">
            <w:pPr>
              <w:pStyle w:val="p"/>
              <w:rPr>
                <w:rFonts w:ascii="Times New Roman" w:eastAsia="Times New Roman" w:hAnsi="Times New Roman" w:cs="Times New Roman"/>
                <w:color w:val="000000"/>
                <w:sz w:val="22"/>
                <w:szCs w:val="22"/>
              </w:rPr>
            </w:pPr>
          </w:p>
          <w:p w14:paraId="179A0BDA" w14:textId="77777777" w:rsidR="00275FEF" w:rsidRDefault="00275FEF">
            <w:pPr>
              <w:pStyle w:val="p"/>
              <w:rPr>
                <w:rFonts w:ascii="Times New Roman" w:eastAsia="Times New Roman" w:hAnsi="Times New Roman" w:cs="Times New Roman"/>
                <w:color w:val="000000"/>
                <w:sz w:val="22"/>
                <w:szCs w:val="22"/>
              </w:rPr>
            </w:pPr>
          </w:p>
          <w:p w14:paraId="2D094845" w14:textId="77777777" w:rsidR="00275FEF" w:rsidRDefault="00275FEF">
            <w:pPr>
              <w:pStyle w:val="p"/>
              <w:rPr>
                <w:rFonts w:ascii="Times New Roman" w:eastAsia="Times New Roman" w:hAnsi="Times New Roman" w:cs="Times New Roman"/>
                <w:color w:val="000000"/>
                <w:sz w:val="22"/>
                <w:szCs w:val="22"/>
              </w:rPr>
            </w:pPr>
          </w:p>
          <w:p w14:paraId="709F2A04" w14:textId="0BC5598E" w:rsidR="00541345" w:rsidRDefault="00E9051A">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6. A restaurant offers a lunch special in which a customer can select from one of the 7 appetizers, one of the 10 entrees, and one of the 6 desserts. How many different lunch specials are possible?</w:t>
            </w:r>
          </w:p>
          <w:p w14:paraId="545BC42B" w14:textId="77777777" w:rsidR="00275FEF" w:rsidRDefault="00275FEF">
            <w:pPr>
              <w:pStyle w:val="p"/>
              <w:rPr>
                <w:rFonts w:ascii="Times New Roman" w:hAnsi="Times New Roman" w:cs="Times New Roman"/>
                <w:b/>
                <w:position w:val="-20"/>
              </w:rPr>
            </w:pPr>
            <w:r w:rsidRPr="00275FEF">
              <w:rPr>
                <w:rFonts w:ascii="Times New Roman" w:hAnsi="Times New Roman" w:cs="Times New Roman"/>
                <w:b/>
                <w:position w:val="-20"/>
              </w:rPr>
              <w:t>(SHOW WORK)</w:t>
            </w:r>
          </w:p>
          <w:p w14:paraId="07E68DD1" w14:textId="77777777" w:rsidR="00275FEF" w:rsidRDefault="00275FEF">
            <w:pPr>
              <w:pStyle w:val="p"/>
              <w:rPr>
                <w:b/>
                <w:position w:val="-20"/>
              </w:rPr>
            </w:pPr>
          </w:p>
          <w:p w14:paraId="1F9F8AF9" w14:textId="77777777" w:rsidR="00275FEF" w:rsidRDefault="00275FEF">
            <w:pPr>
              <w:pStyle w:val="p"/>
              <w:rPr>
                <w:b/>
                <w:position w:val="-20"/>
              </w:rPr>
            </w:pPr>
          </w:p>
          <w:p w14:paraId="519534CE" w14:textId="77777777" w:rsidR="00275FEF" w:rsidRDefault="00275FEF">
            <w:pPr>
              <w:pStyle w:val="p"/>
            </w:pPr>
          </w:p>
          <w:p w14:paraId="7CCD9D62" w14:textId="77777777" w:rsidR="00275FEF" w:rsidRDefault="00275FEF">
            <w:pPr>
              <w:pStyle w:val="p"/>
            </w:pPr>
          </w:p>
          <w:p w14:paraId="7AAAC9E4" w14:textId="77777777" w:rsidR="00275FEF" w:rsidRDefault="00275FEF">
            <w:pPr>
              <w:pStyle w:val="p"/>
            </w:pPr>
          </w:p>
          <w:p w14:paraId="0D5636EB" w14:textId="771BA58B" w:rsidR="00275FEF" w:rsidRDefault="00275FEF">
            <w:pPr>
              <w:pStyle w:val="p"/>
            </w:pPr>
          </w:p>
        </w:tc>
      </w:tr>
    </w:tbl>
    <w:p w14:paraId="0304C5CF" w14:textId="77777777" w:rsidR="00541345" w:rsidRDefault="00541345">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537D4691" w14:textId="77777777">
        <w:tc>
          <w:tcPr>
            <w:tcW w:w="5000" w:type="pct"/>
            <w:tcMar>
              <w:top w:w="0" w:type="dxa"/>
              <w:left w:w="0" w:type="dxa"/>
              <w:bottom w:w="0" w:type="dxa"/>
              <w:right w:w="0" w:type="dxa"/>
            </w:tcMar>
            <w:vAlign w:val="center"/>
          </w:tcPr>
          <w:p w14:paraId="6925355E" w14:textId="77777777" w:rsidR="00541345" w:rsidRDefault="00E9051A">
            <w:pPr>
              <w:pStyle w:val="p"/>
            </w:pPr>
            <w:r>
              <w:rPr>
                <w:rFonts w:ascii="Times New Roman" w:eastAsia="Times New Roman" w:hAnsi="Times New Roman" w:cs="Times New Roman"/>
                <w:b/>
                <w:bCs/>
                <w:color w:val="000000"/>
                <w:sz w:val="22"/>
                <w:szCs w:val="22"/>
              </w:rPr>
              <w:t>Divide using long division.</w:t>
            </w:r>
          </w:p>
        </w:tc>
      </w:tr>
    </w:tbl>
    <w:p w14:paraId="08091D58" w14:textId="77777777" w:rsidR="00541345" w:rsidRDefault="00541345"/>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76B70F5E" w14:textId="77777777">
        <w:tc>
          <w:tcPr>
            <w:tcW w:w="5000" w:type="pct"/>
            <w:tcMar>
              <w:top w:w="0" w:type="dxa"/>
              <w:left w:w="0" w:type="dxa"/>
              <w:bottom w:w="0" w:type="dxa"/>
              <w:right w:w="0" w:type="dxa"/>
            </w:tcMar>
            <w:vAlign w:val="center"/>
          </w:tcPr>
          <w:p w14:paraId="7D298587" w14:textId="0C4548CC" w:rsidR="00541345" w:rsidRDefault="00E9051A">
            <w:pPr>
              <w:pStyle w:val="p"/>
              <w:rPr>
                <w:position w:val="-20"/>
              </w:rPr>
            </w:pPr>
            <w:r>
              <w:rPr>
                <w:rFonts w:ascii="Times New Roman" w:eastAsia="Times New Roman" w:hAnsi="Times New Roman" w:cs="Times New Roman"/>
                <w:color w:val="000000"/>
                <w:sz w:val="22"/>
                <w:szCs w:val="22"/>
              </w:rPr>
              <w:t>7. </w:t>
            </w:r>
            <w:r w:rsidR="009967AA">
              <w:rPr>
                <w:noProof/>
                <w:position w:val="-20"/>
              </w:rPr>
              <w:drawing>
                <wp:inline distT="0" distB="0" distL="0" distR="0" wp14:anchorId="54593C77" wp14:editId="4C30EEC8">
                  <wp:extent cx="2047875" cy="4095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47875" cy="409575"/>
                          </a:xfrm>
                          <a:prstGeom prst="rect">
                            <a:avLst/>
                          </a:prstGeom>
                          <a:noFill/>
                          <a:ln>
                            <a:noFill/>
                          </a:ln>
                        </pic:spPr>
                      </pic:pic>
                    </a:graphicData>
                  </a:graphic>
                </wp:inline>
              </w:drawing>
            </w:r>
          </w:p>
          <w:p w14:paraId="59072B8A" w14:textId="77777777" w:rsidR="00275FEF" w:rsidRDefault="00275FEF">
            <w:pPr>
              <w:pStyle w:val="p"/>
              <w:rPr>
                <w:rFonts w:ascii="Times New Roman" w:hAnsi="Times New Roman" w:cs="Times New Roman"/>
                <w:b/>
                <w:position w:val="-20"/>
              </w:rPr>
            </w:pPr>
            <w:r w:rsidRPr="00275FEF">
              <w:rPr>
                <w:rFonts w:ascii="Times New Roman" w:hAnsi="Times New Roman" w:cs="Times New Roman"/>
                <w:b/>
                <w:position w:val="-20"/>
              </w:rPr>
              <w:t>(SHOW WORK)</w:t>
            </w:r>
          </w:p>
          <w:p w14:paraId="39CC4D78" w14:textId="77777777" w:rsidR="00275FEF" w:rsidRDefault="00275FEF">
            <w:pPr>
              <w:pStyle w:val="p"/>
              <w:rPr>
                <w:b/>
                <w:position w:val="-20"/>
              </w:rPr>
            </w:pPr>
          </w:p>
          <w:p w14:paraId="335593CF" w14:textId="77777777" w:rsidR="00275FEF" w:rsidRDefault="00275FEF">
            <w:pPr>
              <w:pStyle w:val="p"/>
              <w:rPr>
                <w:b/>
                <w:position w:val="-20"/>
              </w:rPr>
            </w:pPr>
          </w:p>
          <w:p w14:paraId="24A4CCC2" w14:textId="77777777" w:rsidR="00275FEF" w:rsidRDefault="00275FEF">
            <w:pPr>
              <w:pStyle w:val="p"/>
              <w:rPr>
                <w:b/>
                <w:position w:val="-20"/>
              </w:rPr>
            </w:pPr>
          </w:p>
          <w:p w14:paraId="518D9473" w14:textId="77777777" w:rsidR="00275FEF" w:rsidRDefault="00275FEF">
            <w:pPr>
              <w:pStyle w:val="p"/>
              <w:rPr>
                <w:b/>
                <w:position w:val="-20"/>
              </w:rPr>
            </w:pPr>
          </w:p>
          <w:p w14:paraId="66699665" w14:textId="77777777" w:rsidR="00275FEF" w:rsidRDefault="00275FEF">
            <w:pPr>
              <w:pStyle w:val="p"/>
              <w:rPr>
                <w:b/>
                <w:position w:val="-20"/>
              </w:rPr>
            </w:pPr>
          </w:p>
          <w:p w14:paraId="67A54809" w14:textId="77777777" w:rsidR="00275FEF" w:rsidRDefault="00275FEF">
            <w:pPr>
              <w:pStyle w:val="p"/>
              <w:rPr>
                <w:b/>
                <w:position w:val="-20"/>
              </w:rPr>
            </w:pPr>
          </w:p>
          <w:p w14:paraId="60B76553" w14:textId="7BBB9DE5" w:rsidR="00275FEF" w:rsidRDefault="00275FEF">
            <w:pPr>
              <w:pStyle w:val="p"/>
            </w:pPr>
          </w:p>
        </w:tc>
      </w:tr>
    </w:tbl>
    <w:p w14:paraId="67D590C4" w14:textId="77777777" w:rsidR="00541345" w:rsidRDefault="00541345">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644B8974" w14:textId="77777777">
        <w:tc>
          <w:tcPr>
            <w:tcW w:w="5000" w:type="pct"/>
            <w:tcMar>
              <w:top w:w="0" w:type="dxa"/>
              <w:left w:w="0" w:type="dxa"/>
              <w:bottom w:w="0" w:type="dxa"/>
              <w:right w:w="0" w:type="dxa"/>
            </w:tcMar>
            <w:vAlign w:val="center"/>
          </w:tcPr>
          <w:p w14:paraId="071FA6B8" w14:textId="77777777" w:rsidR="00541345" w:rsidRDefault="00E9051A">
            <w:pPr>
              <w:pStyle w:val="p"/>
            </w:pPr>
            <w:r>
              <w:rPr>
                <w:rFonts w:ascii="Times New Roman" w:eastAsia="Times New Roman" w:hAnsi="Times New Roman" w:cs="Times New Roman"/>
                <w:b/>
                <w:bCs/>
                <w:color w:val="000000"/>
                <w:sz w:val="22"/>
                <w:szCs w:val="22"/>
              </w:rPr>
              <w:t>Condense each expression.</w:t>
            </w:r>
          </w:p>
        </w:tc>
      </w:tr>
    </w:tbl>
    <w:p w14:paraId="40E51237" w14:textId="77777777" w:rsidR="00541345" w:rsidRDefault="00541345"/>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10E3C3CE" w14:textId="77777777">
        <w:tc>
          <w:tcPr>
            <w:tcW w:w="5000" w:type="pct"/>
            <w:tcMar>
              <w:top w:w="0" w:type="dxa"/>
              <w:left w:w="0" w:type="dxa"/>
              <w:bottom w:w="0" w:type="dxa"/>
              <w:right w:w="0" w:type="dxa"/>
            </w:tcMar>
            <w:vAlign w:val="center"/>
          </w:tcPr>
          <w:p w14:paraId="2B627FB4" w14:textId="4400027D" w:rsidR="00541345" w:rsidRDefault="00E9051A">
            <w:pPr>
              <w:pStyle w:val="p"/>
              <w:rPr>
                <w:position w:val="-15"/>
              </w:rPr>
            </w:pPr>
            <w:r>
              <w:rPr>
                <w:rFonts w:ascii="Times New Roman" w:eastAsia="Times New Roman" w:hAnsi="Times New Roman" w:cs="Times New Roman"/>
                <w:color w:val="000000"/>
                <w:sz w:val="22"/>
                <w:szCs w:val="22"/>
              </w:rPr>
              <w:t>8. </w:t>
            </w:r>
            <w:r w:rsidR="009967AA">
              <w:rPr>
                <w:noProof/>
                <w:position w:val="-15"/>
              </w:rPr>
              <w:drawing>
                <wp:inline distT="0" distB="0" distL="0" distR="0" wp14:anchorId="7E718E19" wp14:editId="7F037DDA">
                  <wp:extent cx="1247775" cy="342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47775" cy="342900"/>
                          </a:xfrm>
                          <a:prstGeom prst="rect">
                            <a:avLst/>
                          </a:prstGeom>
                          <a:noFill/>
                          <a:ln>
                            <a:noFill/>
                          </a:ln>
                        </pic:spPr>
                      </pic:pic>
                    </a:graphicData>
                  </a:graphic>
                </wp:inline>
              </w:drawing>
            </w:r>
          </w:p>
          <w:p w14:paraId="6B7C4127" w14:textId="77777777" w:rsidR="00275FEF" w:rsidRDefault="00275FEF">
            <w:pPr>
              <w:pStyle w:val="p"/>
              <w:rPr>
                <w:position w:val="-15"/>
              </w:rPr>
            </w:pPr>
          </w:p>
          <w:p w14:paraId="5CD48C27" w14:textId="77777777" w:rsidR="00275FEF" w:rsidRDefault="00275FEF">
            <w:pPr>
              <w:pStyle w:val="p"/>
              <w:rPr>
                <w:position w:val="-15"/>
              </w:rPr>
            </w:pPr>
          </w:p>
          <w:p w14:paraId="7CE8AD36" w14:textId="77777777" w:rsidR="00275FEF" w:rsidRDefault="00275FEF">
            <w:pPr>
              <w:pStyle w:val="p"/>
              <w:rPr>
                <w:position w:val="-15"/>
              </w:rPr>
            </w:pPr>
          </w:p>
          <w:p w14:paraId="7D6F7F13" w14:textId="77777777" w:rsidR="00275FEF" w:rsidRDefault="00275FEF">
            <w:pPr>
              <w:pStyle w:val="p"/>
              <w:rPr>
                <w:position w:val="-15"/>
              </w:rPr>
            </w:pPr>
          </w:p>
          <w:p w14:paraId="574B15A8" w14:textId="77777777" w:rsidR="00275FEF" w:rsidRDefault="00275FEF">
            <w:pPr>
              <w:pStyle w:val="p"/>
              <w:rPr>
                <w:position w:val="-15"/>
              </w:rPr>
            </w:pPr>
          </w:p>
          <w:p w14:paraId="2EF8911D" w14:textId="396AF523" w:rsidR="00275FEF" w:rsidRDefault="00275FEF">
            <w:pPr>
              <w:pStyle w:val="p"/>
            </w:pPr>
          </w:p>
        </w:tc>
      </w:tr>
    </w:tbl>
    <w:p w14:paraId="0CDB6724" w14:textId="77777777" w:rsidR="00541345" w:rsidRDefault="00541345">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0F904DDC" w14:textId="77777777">
        <w:tc>
          <w:tcPr>
            <w:tcW w:w="5000" w:type="pct"/>
            <w:tcMar>
              <w:top w:w="0" w:type="dxa"/>
              <w:left w:w="0" w:type="dxa"/>
              <w:bottom w:w="0" w:type="dxa"/>
              <w:right w:w="0" w:type="dxa"/>
            </w:tcMar>
            <w:vAlign w:val="center"/>
          </w:tcPr>
          <w:p w14:paraId="424DF10D" w14:textId="77777777" w:rsidR="00541345" w:rsidRDefault="00E9051A">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 A gear of radius 6.1 cm turns at 11 revolutions per second. What is the linear velocity of the gear in meters per second?</w:t>
            </w:r>
          </w:p>
          <w:p w14:paraId="7AABB838" w14:textId="77777777" w:rsidR="00275FEF" w:rsidRDefault="00275FEF">
            <w:pPr>
              <w:pStyle w:val="p"/>
              <w:rPr>
                <w:rFonts w:ascii="Times New Roman" w:hAnsi="Times New Roman" w:cs="Times New Roman"/>
                <w:b/>
                <w:position w:val="-20"/>
              </w:rPr>
            </w:pPr>
            <w:r w:rsidRPr="00275FEF">
              <w:rPr>
                <w:rFonts w:ascii="Times New Roman" w:hAnsi="Times New Roman" w:cs="Times New Roman"/>
                <w:b/>
                <w:position w:val="-20"/>
              </w:rPr>
              <w:t>(SHOW WORK)</w:t>
            </w:r>
          </w:p>
          <w:p w14:paraId="7C6DCF92" w14:textId="77777777" w:rsidR="00275FEF" w:rsidRDefault="00275FEF">
            <w:pPr>
              <w:pStyle w:val="p"/>
              <w:rPr>
                <w:b/>
                <w:position w:val="-20"/>
              </w:rPr>
            </w:pPr>
          </w:p>
          <w:p w14:paraId="558C2A60" w14:textId="77777777" w:rsidR="00275FEF" w:rsidRDefault="00275FEF">
            <w:pPr>
              <w:pStyle w:val="p"/>
              <w:rPr>
                <w:b/>
                <w:position w:val="-20"/>
              </w:rPr>
            </w:pPr>
          </w:p>
          <w:p w14:paraId="7C8812B1" w14:textId="77777777" w:rsidR="00275FEF" w:rsidRDefault="00275FEF">
            <w:pPr>
              <w:pStyle w:val="p"/>
              <w:rPr>
                <w:b/>
                <w:position w:val="-20"/>
              </w:rPr>
            </w:pPr>
          </w:p>
          <w:p w14:paraId="7D8ED87D" w14:textId="77777777" w:rsidR="00275FEF" w:rsidRDefault="00275FEF">
            <w:pPr>
              <w:pStyle w:val="p"/>
              <w:rPr>
                <w:b/>
                <w:position w:val="-20"/>
              </w:rPr>
            </w:pPr>
          </w:p>
          <w:p w14:paraId="5FDBAAE2" w14:textId="77777777" w:rsidR="00275FEF" w:rsidRDefault="00275FEF">
            <w:pPr>
              <w:pStyle w:val="p"/>
              <w:rPr>
                <w:b/>
                <w:position w:val="-20"/>
              </w:rPr>
            </w:pPr>
          </w:p>
          <w:p w14:paraId="58D5F73D" w14:textId="77777777" w:rsidR="00275FEF" w:rsidRDefault="00275FEF">
            <w:pPr>
              <w:pStyle w:val="p"/>
            </w:pPr>
          </w:p>
          <w:p w14:paraId="37EC9198" w14:textId="77777777" w:rsidR="00275FEF" w:rsidRDefault="00275FEF">
            <w:pPr>
              <w:pStyle w:val="p"/>
            </w:pPr>
          </w:p>
          <w:p w14:paraId="7CB1E9A6" w14:textId="77777777" w:rsidR="00275FEF" w:rsidRDefault="00275FEF">
            <w:pPr>
              <w:pStyle w:val="p"/>
            </w:pPr>
          </w:p>
          <w:p w14:paraId="5810977C" w14:textId="099A3A0E" w:rsidR="00275FEF" w:rsidRDefault="00275FEF">
            <w:pPr>
              <w:pStyle w:val="p"/>
            </w:pPr>
          </w:p>
        </w:tc>
      </w:tr>
    </w:tbl>
    <w:p w14:paraId="2E07B449" w14:textId="77777777" w:rsidR="00541345" w:rsidRDefault="00541345">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169D9FC9" w14:textId="77777777">
        <w:tc>
          <w:tcPr>
            <w:tcW w:w="5000" w:type="pct"/>
            <w:tcMar>
              <w:top w:w="0" w:type="dxa"/>
              <w:left w:w="0" w:type="dxa"/>
              <w:bottom w:w="0" w:type="dxa"/>
              <w:right w:w="0" w:type="dxa"/>
            </w:tcMar>
            <w:vAlign w:val="center"/>
          </w:tcPr>
          <w:p w14:paraId="789C134E" w14:textId="77777777" w:rsidR="00541345" w:rsidRDefault="00E9051A">
            <w:pPr>
              <w:pStyle w:val="p"/>
            </w:pPr>
            <w:r>
              <w:rPr>
                <w:rFonts w:ascii="Times New Roman" w:eastAsia="Times New Roman" w:hAnsi="Times New Roman" w:cs="Times New Roman"/>
                <w:i/>
                <w:iCs/>
                <w:color w:val="000000"/>
                <w:sz w:val="22"/>
                <w:szCs w:val="22"/>
              </w:rPr>
              <w:lastRenderedPageBreak/>
              <w:t>Use the graph to determine the domain and range of the relation, and state whether the relation is a function.</w:t>
            </w:r>
          </w:p>
        </w:tc>
      </w:tr>
    </w:tbl>
    <w:p w14:paraId="38078CA8" w14:textId="77777777" w:rsidR="00541345" w:rsidRDefault="00541345"/>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1D73E17E" w14:textId="77777777">
        <w:tc>
          <w:tcPr>
            <w:tcW w:w="5000" w:type="pct"/>
            <w:tcMar>
              <w:top w:w="0" w:type="dxa"/>
              <w:left w:w="0" w:type="dxa"/>
              <w:bottom w:w="0" w:type="dxa"/>
              <w:right w:w="0" w:type="dxa"/>
            </w:tcMar>
            <w:vAlign w:val="center"/>
          </w:tcPr>
          <w:p w14:paraId="14ABCA12" w14:textId="5FD05517" w:rsidR="00541345" w:rsidRDefault="00E9051A">
            <w:pPr>
              <w:pStyle w:val="p"/>
            </w:pPr>
            <w:r>
              <w:rPr>
                <w:rFonts w:ascii="Times New Roman" w:eastAsia="Times New Roman" w:hAnsi="Times New Roman" w:cs="Times New Roman"/>
                <w:color w:val="000000"/>
                <w:sz w:val="22"/>
                <w:szCs w:val="22"/>
              </w:rPr>
              <w:t>10. </w:t>
            </w:r>
            <w:r w:rsidR="009967AA">
              <w:rPr>
                <w:noProof/>
                <w:position w:val="-168"/>
              </w:rPr>
              <w:drawing>
                <wp:inline distT="0" distB="0" distL="0" distR="0" wp14:anchorId="6565525C" wp14:editId="278621ED">
                  <wp:extent cx="2286000" cy="2286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tc>
      </w:tr>
    </w:tbl>
    <w:p w14:paraId="019E6729" w14:textId="77777777" w:rsidR="00541345" w:rsidRDefault="00541345">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4A59C89F" w14:textId="77777777">
        <w:tc>
          <w:tcPr>
            <w:tcW w:w="5000" w:type="pct"/>
            <w:tcMar>
              <w:top w:w="0" w:type="dxa"/>
              <w:left w:w="0" w:type="dxa"/>
              <w:bottom w:w="0" w:type="dxa"/>
              <w:right w:w="0" w:type="dxa"/>
            </w:tcMar>
            <w:vAlign w:val="center"/>
          </w:tcPr>
          <w:p w14:paraId="2CF1D3E8" w14:textId="77777777" w:rsidR="00275FEF" w:rsidRDefault="00275FEF">
            <w:pPr>
              <w:pStyle w:val="p"/>
              <w:rPr>
                <w:rFonts w:ascii="Times New Roman" w:eastAsia="Times New Roman" w:hAnsi="Times New Roman" w:cs="Times New Roman"/>
                <w:color w:val="000000"/>
                <w:sz w:val="22"/>
                <w:szCs w:val="22"/>
              </w:rPr>
            </w:pPr>
          </w:p>
          <w:p w14:paraId="49A048A7" w14:textId="77777777" w:rsidR="00275FEF" w:rsidRDefault="00275FEF">
            <w:pPr>
              <w:pStyle w:val="p"/>
              <w:rPr>
                <w:rFonts w:ascii="Times New Roman" w:eastAsia="Times New Roman" w:hAnsi="Times New Roman" w:cs="Times New Roman"/>
                <w:color w:val="000000"/>
                <w:sz w:val="22"/>
                <w:szCs w:val="22"/>
              </w:rPr>
            </w:pPr>
          </w:p>
          <w:p w14:paraId="741789E7" w14:textId="77777777" w:rsidR="00275FEF" w:rsidRDefault="00275FEF">
            <w:pPr>
              <w:pStyle w:val="p"/>
              <w:rPr>
                <w:rFonts w:ascii="Times New Roman" w:eastAsia="Times New Roman" w:hAnsi="Times New Roman" w:cs="Times New Roman"/>
                <w:color w:val="000000"/>
                <w:sz w:val="22"/>
                <w:szCs w:val="22"/>
              </w:rPr>
            </w:pPr>
          </w:p>
          <w:p w14:paraId="499F9786" w14:textId="77777777" w:rsidR="00275FEF" w:rsidRDefault="00275FEF">
            <w:pPr>
              <w:pStyle w:val="p"/>
              <w:rPr>
                <w:rFonts w:ascii="Times New Roman" w:eastAsia="Times New Roman" w:hAnsi="Times New Roman" w:cs="Times New Roman"/>
                <w:color w:val="000000"/>
                <w:sz w:val="22"/>
                <w:szCs w:val="22"/>
              </w:rPr>
            </w:pPr>
          </w:p>
          <w:p w14:paraId="24505830" w14:textId="31C2F992" w:rsidR="00541345" w:rsidRDefault="00E9051A">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11. Simplify </w:t>
            </w:r>
            <w:r w:rsidR="009967AA">
              <w:rPr>
                <w:rFonts w:ascii="Times New Roman" w:eastAsia="Times New Roman" w:hAnsi="Times New Roman" w:cs="Times New Roman"/>
                <w:noProof/>
                <w:color w:val="000000"/>
                <w:position w:val="-16"/>
                <w:sz w:val="22"/>
                <w:szCs w:val="22"/>
              </w:rPr>
              <w:drawing>
                <wp:inline distT="0" distB="0" distL="0" distR="0" wp14:anchorId="7B15883B" wp14:editId="3541A0CF">
                  <wp:extent cx="904875" cy="3429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4875" cy="3429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w:t>
            </w:r>
          </w:p>
          <w:p w14:paraId="1F24A0D0" w14:textId="77777777" w:rsidR="00275FEF" w:rsidRDefault="00275FEF">
            <w:pPr>
              <w:pStyle w:val="p"/>
              <w:rPr>
                <w:rFonts w:ascii="Times New Roman" w:hAnsi="Times New Roman" w:cs="Times New Roman"/>
                <w:b/>
                <w:position w:val="-20"/>
              </w:rPr>
            </w:pPr>
            <w:r w:rsidRPr="00275FEF">
              <w:rPr>
                <w:rFonts w:ascii="Times New Roman" w:hAnsi="Times New Roman" w:cs="Times New Roman"/>
                <w:b/>
                <w:position w:val="-20"/>
              </w:rPr>
              <w:t>(SHOW WORK)</w:t>
            </w:r>
          </w:p>
          <w:p w14:paraId="5DA61586" w14:textId="77777777" w:rsidR="00275FEF" w:rsidRDefault="00275FEF">
            <w:pPr>
              <w:pStyle w:val="p"/>
              <w:rPr>
                <w:b/>
                <w:position w:val="-20"/>
              </w:rPr>
            </w:pPr>
          </w:p>
          <w:p w14:paraId="2BBF970E" w14:textId="77777777" w:rsidR="00275FEF" w:rsidRDefault="00275FEF">
            <w:pPr>
              <w:pStyle w:val="p"/>
              <w:rPr>
                <w:b/>
                <w:position w:val="-20"/>
              </w:rPr>
            </w:pPr>
          </w:p>
          <w:p w14:paraId="1B369CFF" w14:textId="77777777" w:rsidR="00275FEF" w:rsidRDefault="00275FEF">
            <w:pPr>
              <w:pStyle w:val="p"/>
              <w:rPr>
                <w:b/>
                <w:position w:val="-20"/>
              </w:rPr>
            </w:pPr>
          </w:p>
          <w:p w14:paraId="22F8F2ED" w14:textId="77777777" w:rsidR="00275FEF" w:rsidRDefault="00275FEF">
            <w:pPr>
              <w:pStyle w:val="p"/>
              <w:rPr>
                <w:b/>
                <w:position w:val="-20"/>
              </w:rPr>
            </w:pPr>
          </w:p>
          <w:p w14:paraId="7623E5B4" w14:textId="77777777" w:rsidR="00275FEF" w:rsidRDefault="00275FEF">
            <w:pPr>
              <w:pStyle w:val="p"/>
              <w:rPr>
                <w:b/>
                <w:position w:val="-20"/>
              </w:rPr>
            </w:pPr>
          </w:p>
          <w:p w14:paraId="03CAE763" w14:textId="77777777" w:rsidR="00275FEF" w:rsidRDefault="00275FEF">
            <w:pPr>
              <w:pStyle w:val="p"/>
              <w:rPr>
                <w:b/>
                <w:position w:val="-20"/>
              </w:rPr>
            </w:pPr>
          </w:p>
          <w:p w14:paraId="275526FF" w14:textId="77777777" w:rsidR="00275FEF" w:rsidRDefault="00275FEF">
            <w:pPr>
              <w:pStyle w:val="p"/>
              <w:rPr>
                <w:b/>
                <w:position w:val="-20"/>
              </w:rPr>
            </w:pPr>
          </w:p>
          <w:p w14:paraId="26D2C413" w14:textId="77777777" w:rsidR="00275FEF" w:rsidRDefault="00275FEF">
            <w:pPr>
              <w:pStyle w:val="p"/>
              <w:rPr>
                <w:b/>
                <w:position w:val="-20"/>
              </w:rPr>
            </w:pPr>
          </w:p>
          <w:p w14:paraId="34E82ED7" w14:textId="08C5C993" w:rsidR="00275FEF" w:rsidRDefault="00275FEF">
            <w:pPr>
              <w:pStyle w:val="p"/>
            </w:pPr>
          </w:p>
        </w:tc>
      </w:tr>
    </w:tbl>
    <w:p w14:paraId="71724AEC" w14:textId="77777777" w:rsidR="00541345" w:rsidRDefault="00541345">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4F81F374" w14:textId="77777777">
        <w:tc>
          <w:tcPr>
            <w:tcW w:w="5000" w:type="pct"/>
            <w:tcMar>
              <w:top w:w="0" w:type="dxa"/>
              <w:left w:w="0" w:type="dxa"/>
              <w:bottom w:w="0" w:type="dxa"/>
              <w:right w:w="0" w:type="dxa"/>
            </w:tcMar>
            <w:vAlign w:val="center"/>
          </w:tcPr>
          <w:p w14:paraId="48B12915" w14:textId="77777777" w:rsidR="00541345" w:rsidRDefault="00E9051A">
            <w:pPr>
              <w:pStyle w:val="p"/>
            </w:pPr>
            <w:r>
              <w:rPr>
                <w:rFonts w:ascii="Times New Roman" w:eastAsia="Times New Roman" w:hAnsi="Times New Roman" w:cs="Times New Roman"/>
                <w:b/>
                <w:bCs/>
                <w:color w:val="000000"/>
                <w:sz w:val="22"/>
                <w:szCs w:val="22"/>
              </w:rPr>
              <w:t xml:space="preserve">Find each </w:t>
            </w:r>
            <w:r>
              <w:rPr>
                <w:rFonts w:ascii="Times New Roman" w:eastAsia="Times New Roman" w:hAnsi="Times New Roman" w:cs="Times New Roman"/>
                <w:b/>
                <w:bCs/>
                <w:i/>
                <w:iCs/>
                <w:color w:val="000000"/>
                <w:sz w:val="22"/>
                <w:szCs w:val="22"/>
              </w:rPr>
              <w:t>f</w:t>
            </w:r>
            <w:r>
              <w:rPr>
                <w:rFonts w:ascii="Times New Roman" w:eastAsia="Times New Roman" w:hAnsi="Times New Roman" w:cs="Times New Roman"/>
                <w:b/>
                <w:bCs/>
                <w:color w:val="000000"/>
                <w:sz w:val="22"/>
                <w:szCs w:val="22"/>
              </w:rPr>
              <w:t>(</w:t>
            </w:r>
            <w:r>
              <w:rPr>
                <w:rFonts w:ascii="Times New Roman" w:eastAsia="Times New Roman" w:hAnsi="Times New Roman" w:cs="Times New Roman"/>
                <w:b/>
                <w:bCs/>
                <w:i/>
                <w:iCs/>
                <w:color w:val="000000"/>
                <w:sz w:val="22"/>
                <w:szCs w:val="22"/>
              </w:rPr>
              <w:t>c</w:t>
            </w:r>
            <w:r>
              <w:rPr>
                <w:rFonts w:ascii="Times New Roman" w:eastAsia="Times New Roman" w:hAnsi="Times New Roman" w:cs="Times New Roman"/>
                <w:b/>
                <w:bCs/>
                <w:color w:val="000000"/>
                <w:sz w:val="22"/>
                <w:szCs w:val="22"/>
              </w:rPr>
              <w:t>) using synthetic substitution.</w:t>
            </w:r>
          </w:p>
        </w:tc>
      </w:tr>
    </w:tbl>
    <w:p w14:paraId="47658766" w14:textId="77777777" w:rsidR="00541345" w:rsidRDefault="00541345"/>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60BB1A7F" w14:textId="77777777">
        <w:tc>
          <w:tcPr>
            <w:tcW w:w="5000" w:type="pct"/>
            <w:tcMar>
              <w:top w:w="0" w:type="dxa"/>
              <w:left w:w="0" w:type="dxa"/>
              <w:bottom w:w="0" w:type="dxa"/>
              <w:right w:w="0" w:type="dxa"/>
            </w:tcMar>
            <w:vAlign w:val="center"/>
          </w:tcPr>
          <w:p w14:paraId="163C7B6A" w14:textId="77777777" w:rsidR="00541345" w:rsidRDefault="00E9051A">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12. </w:t>
            </w:r>
            <w:r>
              <w:rPr>
                <w:rFonts w:ascii="Times New Roman" w:eastAsia="Times New Roman" w:hAnsi="Times New Roman" w:cs="Times New Roman"/>
                <w:i/>
                <w:iCs/>
                <w:color w:val="000000"/>
                <w:sz w:val="22"/>
                <w:szCs w:val="22"/>
              </w:rPr>
              <w:t>f</w:t>
            </w:r>
            <w:r>
              <w:rPr>
                <w:rFonts w:ascii="Times New Roman" w:eastAsia="Times New Roman" w:hAnsi="Times New Roman" w:cs="Times New Roman"/>
                <w:color w:val="000000"/>
                <w:sz w:val="22"/>
                <w:szCs w:val="22"/>
              </w:rPr>
              <w:t>(</w:t>
            </w:r>
            <w:r>
              <w:rPr>
                <w:rFonts w:ascii="Times New Roman" w:eastAsia="Times New Roman" w:hAnsi="Times New Roman" w:cs="Times New Roman"/>
                <w:i/>
                <w:iCs/>
                <w:color w:val="000000"/>
                <w:sz w:val="22"/>
                <w:szCs w:val="22"/>
              </w:rPr>
              <w:t>x</w:t>
            </w:r>
            <w:r>
              <w:rPr>
                <w:rFonts w:ascii="Times New Roman" w:eastAsia="Times New Roman" w:hAnsi="Times New Roman" w:cs="Times New Roman"/>
                <w:color w:val="000000"/>
                <w:sz w:val="22"/>
                <w:szCs w:val="22"/>
              </w:rPr>
              <w:t>) =5</w:t>
            </w:r>
            <w:r>
              <w:rPr>
                <w:rFonts w:ascii="Times New Roman" w:eastAsia="Times New Roman" w:hAnsi="Times New Roman" w:cs="Times New Roman"/>
                <w:i/>
                <w:iCs/>
                <w:color w:val="000000"/>
                <w:sz w:val="22"/>
                <w:szCs w:val="22"/>
              </w:rPr>
              <w:t>x</w:t>
            </w:r>
            <w:r>
              <w:rPr>
                <w:rFonts w:ascii="Times New Roman" w:eastAsia="Times New Roman" w:hAnsi="Times New Roman" w:cs="Times New Roman"/>
                <w:color w:val="000000"/>
                <w:sz w:val="28"/>
                <w:szCs w:val="28"/>
                <w:vertAlign w:val="superscript"/>
              </w:rPr>
              <w:t>5</w:t>
            </w:r>
            <w:r>
              <w:rPr>
                <w:rFonts w:ascii="Times New Roman" w:eastAsia="Times New Roman" w:hAnsi="Times New Roman" w:cs="Times New Roman"/>
                <w:color w:val="000000"/>
                <w:sz w:val="22"/>
                <w:szCs w:val="22"/>
              </w:rPr>
              <w:t xml:space="preserve"> + 10</w:t>
            </w:r>
            <w:r>
              <w:rPr>
                <w:rFonts w:ascii="Times New Roman" w:eastAsia="Times New Roman" w:hAnsi="Times New Roman" w:cs="Times New Roman"/>
                <w:i/>
                <w:iCs/>
                <w:color w:val="000000"/>
                <w:sz w:val="22"/>
                <w:szCs w:val="22"/>
              </w:rPr>
              <w:t>x</w:t>
            </w:r>
            <w:r>
              <w:rPr>
                <w:rFonts w:ascii="Times New Roman" w:eastAsia="Times New Roman" w:hAnsi="Times New Roman" w:cs="Times New Roman"/>
                <w:color w:val="000000"/>
                <w:sz w:val="28"/>
                <w:szCs w:val="28"/>
                <w:vertAlign w:val="superscript"/>
              </w:rPr>
              <w:t>4</w:t>
            </w:r>
            <w:r>
              <w:rPr>
                <w:rFonts w:ascii="Times New Roman" w:eastAsia="Times New Roman" w:hAnsi="Times New Roman" w:cs="Times New Roman"/>
                <w:color w:val="000000"/>
                <w:sz w:val="22"/>
                <w:szCs w:val="22"/>
              </w:rPr>
              <w:t xml:space="preserve"> + 3</w:t>
            </w:r>
            <w:r>
              <w:rPr>
                <w:rFonts w:ascii="Times New Roman" w:eastAsia="Times New Roman" w:hAnsi="Times New Roman" w:cs="Times New Roman"/>
                <w:i/>
                <w:iCs/>
                <w:color w:val="000000"/>
                <w:sz w:val="22"/>
                <w:szCs w:val="22"/>
              </w:rPr>
              <w:t>x</w:t>
            </w:r>
            <w:r>
              <w:rPr>
                <w:rFonts w:ascii="Times New Roman" w:eastAsia="Times New Roman" w:hAnsi="Times New Roman" w:cs="Times New Roman"/>
                <w:color w:val="000000"/>
                <w:sz w:val="28"/>
                <w:szCs w:val="28"/>
                <w:vertAlign w:val="superscript"/>
              </w:rPr>
              <w:t>3</w:t>
            </w:r>
            <w:r>
              <w:rPr>
                <w:rFonts w:ascii="Times New Roman" w:eastAsia="Times New Roman" w:hAnsi="Times New Roman" w:cs="Times New Roman"/>
                <w:color w:val="000000"/>
                <w:sz w:val="22"/>
                <w:szCs w:val="22"/>
              </w:rPr>
              <w:t xml:space="preserve"> + 8</w:t>
            </w:r>
            <w:r>
              <w:rPr>
                <w:rFonts w:ascii="Times New Roman" w:eastAsia="Times New Roman" w:hAnsi="Times New Roman" w:cs="Times New Roman"/>
                <w:i/>
                <w:iCs/>
                <w:color w:val="000000"/>
                <w:sz w:val="22"/>
                <w:szCs w:val="22"/>
              </w:rPr>
              <w:t>x</w:t>
            </w:r>
            <w:r>
              <w:rPr>
                <w:rFonts w:ascii="Times New Roman" w:eastAsia="Times New Roman" w:hAnsi="Times New Roman" w:cs="Times New Roman"/>
                <w:color w:val="000000"/>
                <w:sz w:val="28"/>
                <w:szCs w:val="28"/>
                <w:vertAlign w:val="superscript"/>
              </w:rPr>
              <w:t>2</w:t>
            </w:r>
            <w:r>
              <w:rPr>
                <w:rFonts w:ascii="Times New Roman" w:eastAsia="Times New Roman" w:hAnsi="Times New Roman" w:cs="Times New Roman"/>
                <w:color w:val="000000"/>
                <w:sz w:val="22"/>
                <w:szCs w:val="22"/>
              </w:rPr>
              <w:t xml:space="preserve"> – 6</w:t>
            </w:r>
            <w:r>
              <w:rPr>
                <w:rFonts w:ascii="Times New Roman" w:eastAsia="Times New Roman" w:hAnsi="Times New Roman" w:cs="Times New Roman"/>
                <w:i/>
                <w:iCs/>
                <w:color w:val="000000"/>
                <w:sz w:val="22"/>
                <w:szCs w:val="22"/>
              </w:rPr>
              <w:t>x</w:t>
            </w:r>
            <w:r>
              <w:rPr>
                <w:rFonts w:ascii="Times New Roman" w:eastAsia="Times New Roman" w:hAnsi="Times New Roman" w:cs="Times New Roman"/>
                <w:color w:val="000000"/>
                <w:sz w:val="22"/>
                <w:szCs w:val="22"/>
              </w:rPr>
              <w:t xml:space="preserve"> – 3; </w:t>
            </w:r>
            <w:r>
              <w:rPr>
                <w:rFonts w:ascii="Times New Roman" w:eastAsia="Times New Roman" w:hAnsi="Times New Roman" w:cs="Times New Roman"/>
                <w:i/>
                <w:iCs/>
                <w:color w:val="000000"/>
                <w:sz w:val="22"/>
                <w:szCs w:val="22"/>
              </w:rPr>
              <w:t>c</w:t>
            </w:r>
            <w:r>
              <w:rPr>
                <w:rFonts w:ascii="Times New Roman" w:eastAsia="Times New Roman" w:hAnsi="Times New Roman" w:cs="Times New Roman"/>
                <w:color w:val="000000"/>
                <w:sz w:val="22"/>
                <w:szCs w:val="22"/>
              </w:rPr>
              <w:t xml:space="preserve"> = 3</w:t>
            </w:r>
          </w:p>
          <w:p w14:paraId="63F3E0F4" w14:textId="77777777" w:rsidR="00275FEF" w:rsidRDefault="00275FEF">
            <w:pPr>
              <w:pStyle w:val="p"/>
              <w:rPr>
                <w:rFonts w:ascii="Times New Roman" w:hAnsi="Times New Roman" w:cs="Times New Roman"/>
                <w:b/>
                <w:position w:val="-20"/>
              </w:rPr>
            </w:pPr>
            <w:r w:rsidRPr="00275FEF">
              <w:rPr>
                <w:rFonts w:ascii="Times New Roman" w:hAnsi="Times New Roman" w:cs="Times New Roman"/>
                <w:b/>
                <w:position w:val="-20"/>
              </w:rPr>
              <w:t>(SHOW WORK)</w:t>
            </w:r>
          </w:p>
          <w:p w14:paraId="7DFF04EC" w14:textId="77777777" w:rsidR="00275FEF" w:rsidRDefault="00275FEF">
            <w:pPr>
              <w:pStyle w:val="p"/>
              <w:rPr>
                <w:b/>
                <w:position w:val="-20"/>
              </w:rPr>
            </w:pPr>
          </w:p>
          <w:p w14:paraId="58881851" w14:textId="77777777" w:rsidR="00275FEF" w:rsidRDefault="00275FEF">
            <w:pPr>
              <w:pStyle w:val="p"/>
              <w:rPr>
                <w:b/>
                <w:position w:val="-20"/>
              </w:rPr>
            </w:pPr>
          </w:p>
          <w:p w14:paraId="0D76E170" w14:textId="77777777" w:rsidR="00275FEF" w:rsidRDefault="00275FEF">
            <w:pPr>
              <w:pStyle w:val="p"/>
              <w:rPr>
                <w:b/>
                <w:position w:val="-20"/>
              </w:rPr>
            </w:pPr>
          </w:p>
          <w:p w14:paraId="0CD278D8" w14:textId="77777777" w:rsidR="00275FEF" w:rsidRDefault="00275FEF">
            <w:pPr>
              <w:pStyle w:val="p"/>
              <w:rPr>
                <w:b/>
                <w:position w:val="-20"/>
              </w:rPr>
            </w:pPr>
          </w:p>
          <w:p w14:paraId="27C8F0C2" w14:textId="77777777" w:rsidR="00275FEF" w:rsidRDefault="00275FEF">
            <w:pPr>
              <w:pStyle w:val="p"/>
              <w:rPr>
                <w:b/>
                <w:position w:val="-20"/>
              </w:rPr>
            </w:pPr>
          </w:p>
          <w:p w14:paraId="574D783D" w14:textId="77777777" w:rsidR="00275FEF" w:rsidRDefault="00275FEF">
            <w:pPr>
              <w:pStyle w:val="p"/>
              <w:rPr>
                <w:b/>
                <w:position w:val="-20"/>
              </w:rPr>
            </w:pPr>
          </w:p>
          <w:p w14:paraId="1D08413A" w14:textId="62C91592" w:rsidR="00275FEF" w:rsidRDefault="00275FEF">
            <w:pPr>
              <w:pStyle w:val="p"/>
            </w:pPr>
          </w:p>
        </w:tc>
      </w:tr>
    </w:tbl>
    <w:p w14:paraId="04F45E78" w14:textId="77777777" w:rsidR="00541345" w:rsidRDefault="00541345">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73B1F6DA" w14:textId="77777777">
        <w:tc>
          <w:tcPr>
            <w:tcW w:w="5000" w:type="pct"/>
            <w:tcMar>
              <w:top w:w="0" w:type="dxa"/>
              <w:left w:w="0" w:type="dxa"/>
              <w:bottom w:w="0" w:type="dxa"/>
              <w:right w:w="0" w:type="dxa"/>
            </w:tcMar>
            <w:vAlign w:val="center"/>
          </w:tcPr>
          <w:p w14:paraId="7B5FED36" w14:textId="77A85E87" w:rsidR="00541345" w:rsidRDefault="00E9051A">
            <w:pPr>
              <w:pStyle w:val="p"/>
              <w:rPr>
                <w:rFonts w:ascii="Times" w:eastAsia="Times" w:hAnsi="Times" w:cs="Times"/>
                <w:i/>
                <w:iCs/>
                <w:color w:val="000000"/>
                <w:sz w:val="22"/>
                <w:szCs w:val="22"/>
              </w:rPr>
            </w:pPr>
            <w:r>
              <w:rPr>
                <w:rFonts w:ascii="Times New Roman" w:eastAsia="Times New Roman" w:hAnsi="Times New Roman" w:cs="Times New Roman"/>
                <w:color w:val="000000"/>
                <w:sz w:val="22"/>
                <w:szCs w:val="22"/>
              </w:rPr>
              <w:lastRenderedPageBreak/>
              <w:t xml:space="preserve">13. Suppose </w:t>
            </w:r>
            <w:r>
              <w:rPr>
                <w:rFonts w:ascii="Times" w:eastAsia="Times" w:hAnsi="Times" w:cs="Times"/>
                <w:i/>
                <w:iCs/>
                <w:color w:val="000000"/>
                <w:sz w:val="22"/>
                <w:szCs w:val="22"/>
              </w:rPr>
              <w:t>θ</w:t>
            </w:r>
            <w:r>
              <w:rPr>
                <w:rFonts w:ascii="Times New Roman" w:eastAsia="Times New Roman" w:hAnsi="Times New Roman" w:cs="Times New Roman"/>
                <w:color w:val="000000"/>
                <w:sz w:val="22"/>
                <w:szCs w:val="22"/>
              </w:rPr>
              <w:t xml:space="preserve"> is an angle in the standard position whose terminal side is in Quadrant I and </w:t>
            </w:r>
            <w:r w:rsidR="009967AA">
              <w:rPr>
                <w:rFonts w:ascii="Times New Roman" w:eastAsia="Times New Roman" w:hAnsi="Times New Roman" w:cs="Times New Roman"/>
                <w:noProof/>
                <w:color w:val="000000"/>
                <w:position w:val="-10"/>
                <w:sz w:val="22"/>
                <w:szCs w:val="22"/>
              </w:rPr>
              <w:drawing>
                <wp:inline distT="0" distB="0" distL="0" distR="0" wp14:anchorId="04184675" wp14:editId="025450B2">
                  <wp:extent cx="609600" cy="266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9600" cy="2667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 Find the exact values of the five remaining trigonometric functions of </w:t>
            </w:r>
            <w:r>
              <w:rPr>
                <w:rFonts w:ascii="Times" w:eastAsia="Times" w:hAnsi="Times" w:cs="Times"/>
                <w:i/>
                <w:iCs/>
                <w:color w:val="000000"/>
                <w:sz w:val="22"/>
                <w:szCs w:val="22"/>
              </w:rPr>
              <w:t>θ.</w:t>
            </w:r>
          </w:p>
          <w:p w14:paraId="163C1D75" w14:textId="77777777" w:rsidR="00275FEF" w:rsidRDefault="00275FEF">
            <w:pPr>
              <w:pStyle w:val="p"/>
              <w:rPr>
                <w:rFonts w:ascii="Times" w:eastAsia="Times" w:hAnsi="Times" w:cs="Times"/>
              </w:rPr>
            </w:pPr>
          </w:p>
          <w:p w14:paraId="6AE7CA3A" w14:textId="77777777" w:rsidR="00275FEF" w:rsidRDefault="00275FEF">
            <w:pPr>
              <w:pStyle w:val="p"/>
              <w:rPr>
                <w:rFonts w:ascii="Times" w:eastAsia="Times" w:hAnsi="Times" w:cs="Times"/>
              </w:rPr>
            </w:pPr>
          </w:p>
          <w:p w14:paraId="6B4250F1" w14:textId="77777777" w:rsidR="00275FEF" w:rsidRDefault="00275FEF">
            <w:pPr>
              <w:pStyle w:val="p"/>
              <w:rPr>
                <w:rFonts w:ascii="Times" w:eastAsia="Times" w:hAnsi="Times" w:cs="Times"/>
              </w:rPr>
            </w:pPr>
          </w:p>
          <w:p w14:paraId="2DD8DD63" w14:textId="5945F12E" w:rsidR="00275FEF" w:rsidRDefault="00275FEF">
            <w:pPr>
              <w:pStyle w:val="p"/>
            </w:pPr>
          </w:p>
        </w:tc>
      </w:tr>
    </w:tbl>
    <w:p w14:paraId="0D580BE0" w14:textId="77777777" w:rsidR="00541345" w:rsidRDefault="00541345">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0711E25B" w14:textId="77777777">
        <w:tc>
          <w:tcPr>
            <w:tcW w:w="5000" w:type="pct"/>
            <w:tcMar>
              <w:top w:w="0" w:type="dxa"/>
              <w:left w:w="0" w:type="dxa"/>
              <w:bottom w:w="0" w:type="dxa"/>
              <w:right w:w="0" w:type="dxa"/>
            </w:tcMar>
            <w:vAlign w:val="center"/>
          </w:tcPr>
          <w:p w14:paraId="21A9BFDC" w14:textId="77777777" w:rsidR="00541345" w:rsidRDefault="00E9051A">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 A truck driver travels at 59 miles per hour. The truck tires have a diameter of 30 inches. What is the angular velocity of the wheels in revolutions per minute (rpm)?</w:t>
            </w:r>
          </w:p>
          <w:p w14:paraId="6368E435" w14:textId="77777777" w:rsidR="00275FEF" w:rsidRDefault="00275FEF">
            <w:pPr>
              <w:pStyle w:val="p"/>
              <w:rPr>
                <w:rFonts w:ascii="Times New Roman" w:hAnsi="Times New Roman" w:cs="Times New Roman"/>
                <w:b/>
                <w:position w:val="-20"/>
              </w:rPr>
            </w:pPr>
            <w:r w:rsidRPr="00275FEF">
              <w:rPr>
                <w:rFonts w:ascii="Times New Roman" w:hAnsi="Times New Roman" w:cs="Times New Roman"/>
                <w:b/>
                <w:position w:val="-20"/>
              </w:rPr>
              <w:t>(SHOW WORK)</w:t>
            </w:r>
          </w:p>
          <w:p w14:paraId="24660B40" w14:textId="77777777" w:rsidR="00275FEF" w:rsidRDefault="00275FEF">
            <w:pPr>
              <w:pStyle w:val="p"/>
              <w:rPr>
                <w:b/>
                <w:position w:val="-20"/>
              </w:rPr>
            </w:pPr>
          </w:p>
          <w:p w14:paraId="6418CC99" w14:textId="77777777" w:rsidR="00275FEF" w:rsidRDefault="00275FEF">
            <w:pPr>
              <w:pStyle w:val="p"/>
              <w:rPr>
                <w:b/>
                <w:position w:val="-20"/>
              </w:rPr>
            </w:pPr>
          </w:p>
          <w:p w14:paraId="6304DD86" w14:textId="77777777" w:rsidR="00275FEF" w:rsidRDefault="00275FEF">
            <w:pPr>
              <w:pStyle w:val="p"/>
              <w:rPr>
                <w:b/>
                <w:position w:val="-20"/>
              </w:rPr>
            </w:pPr>
          </w:p>
          <w:p w14:paraId="12D2F614" w14:textId="77777777" w:rsidR="00275FEF" w:rsidRDefault="00275FEF">
            <w:pPr>
              <w:pStyle w:val="p"/>
              <w:rPr>
                <w:b/>
                <w:position w:val="-20"/>
              </w:rPr>
            </w:pPr>
          </w:p>
          <w:p w14:paraId="05CC3B76" w14:textId="4CB33A5E" w:rsidR="00275FEF" w:rsidRDefault="00275FEF">
            <w:pPr>
              <w:pStyle w:val="p"/>
            </w:pPr>
          </w:p>
        </w:tc>
      </w:tr>
    </w:tbl>
    <w:p w14:paraId="54257148" w14:textId="77777777" w:rsidR="00541345" w:rsidRDefault="00541345">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7D463058" w14:textId="77777777">
        <w:tc>
          <w:tcPr>
            <w:tcW w:w="5000" w:type="pct"/>
            <w:tcMar>
              <w:top w:w="0" w:type="dxa"/>
              <w:left w:w="0" w:type="dxa"/>
              <w:bottom w:w="0" w:type="dxa"/>
              <w:right w:w="0" w:type="dxa"/>
            </w:tcMar>
            <w:vAlign w:val="center"/>
          </w:tcPr>
          <w:p w14:paraId="550020E7" w14:textId="77777777" w:rsidR="00541345" w:rsidRDefault="00E9051A">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15. Determine the zeros for and the end behavior of </w:t>
            </w:r>
            <w:r>
              <w:rPr>
                <w:rFonts w:ascii="Times New Roman" w:eastAsia="Times New Roman" w:hAnsi="Times New Roman" w:cs="Times New Roman"/>
                <w:i/>
                <w:iCs/>
                <w:color w:val="000000"/>
                <w:sz w:val="22"/>
                <w:szCs w:val="22"/>
              </w:rPr>
              <w:t>f</w:t>
            </w:r>
            <w:r>
              <w:rPr>
                <w:rFonts w:ascii="Times New Roman" w:eastAsia="Times New Roman" w:hAnsi="Times New Roman" w:cs="Times New Roman"/>
                <w:color w:val="000000"/>
                <w:sz w:val="22"/>
                <w:szCs w:val="22"/>
              </w:rPr>
              <w:t>(</w:t>
            </w:r>
            <w:r>
              <w:rPr>
                <w:rFonts w:ascii="Times New Roman" w:eastAsia="Times New Roman" w:hAnsi="Times New Roman" w:cs="Times New Roman"/>
                <w:i/>
                <w:iCs/>
                <w:color w:val="000000"/>
                <w:sz w:val="22"/>
                <w:szCs w:val="22"/>
              </w:rPr>
              <w:t>x</w:t>
            </w:r>
            <w:r>
              <w:rPr>
                <w:rFonts w:ascii="Times New Roman" w:eastAsia="Times New Roman" w:hAnsi="Times New Roman" w:cs="Times New Roman"/>
                <w:color w:val="000000"/>
                <w:sz w:val="22"/>
                <w:szCs w:val="22"/>
              </w:rPr>
              <w:t xml:space="preserve">) = </w:t>
            </w:r>
            <w:r>
              <w:rPr>
                <w:rFonts w:ascii="Times New Roman" w:eastAsia="Times New Roman" w:hAnsi="Times New Roman" w:cs="Times New Roman"/>
                <w:i/>
                <w:iCs/>
                <w:color w:val="000000"/>
                <w:sz w:val="22"/>
                <w:szCs w:val="22"/>
              </w:rPr>
              <w:t>x</w:t>
            </w:r>
            <w:r>
              <w:rPr>
                <w:rFonts w:ascii="Times New Roman" w:eastAsia="Times New Roman" w:hAnsi="Times New Roman" w:cs="Times New Roman"/>
                <w:color w:val="000000"/>
                <w:sz w:val="22"/>
                <w:szCs w:val="22"/>
              </w:rPr>
              <w:t>(</w:t>
            </w:r>
            <w:r>
              <w:rPr>
                <w:rFonts w:ascii="Times New Roman" w:eastAsia="Times New Roman" w:hAnsi="Times New Roman" w:cs="Times New Roman"/>
                <w:i/>
                <w:iCs/>
                <w:color w:val="000000"/>
                <w:sz w:val="22"/>
                <w:szCs w:val="22"/>
              </w:rPr>
              <w:t>x</w:t>
            </w:r>
            <w:r>
              <w:rPr>
                <w:rFonts w:ascii="Times New Roman" w:eastAsia="Times New Roman" w:hAnsi="Times New Roman" w:cs="Times New Roman"/>
                <w:color w:val="000000"/>
                <w:sz w:val="22"/>
                <w:szCs w:val="22"/>
              </w:rPr>
              <w:t xml:space="preserve"> – 4)(</w:t>
            </w:r>
            <w:r>
              <w:rPr>
                <w:rFonts w:ascii="Times New Roman" w:eastAsia="Times New Roman" w:hAnsi="Times New Roman" w:cs="Times New Roman"/>
                <w:i/>
                <w:iCs/>
                <w:color w:val="000000"/>
                <w:sz w:val="22"/>
                <w:szCs w:val="22"/>
              </w:rPr>
              <w:t>x</w:t>
            </w:r>
            <w:r>
              <w:rPr>
                <w:rFonts w:ascii="Times New Roman" w:eastAsia="Times New Roman" w:hAnsi="Times New Roman" w:cs="Times New Roman"/>
                <w:color w:val="000000"/>
                <w:sz w:val="22"/>
                <w:szCs w:val="22"/>
              </w:rPr>
              <w:t xml:space="preserve"> + 2)</w:t>
            </w:r>
            <w:r>
              <w:rPr>
                <w:rFonts w:ascii="Times New Roman" w:eastAsia="Times New Roman" w:hAnsi="Times New Roman" w:cs="Times New Roman"/>
                <w:color w:val="000000"/>
                <w:sz w:val="28"/>
                <w:szCs w:val="28"/>
                <w:vertAlign w:val="superscript"/>
              </w:rPr>
              <w:t>4</w:t>
            </w:r>
            <w:r>
              <w:rPr>
                <w:rFonts w:ascii="Times New Roman" w:eastAsia="Times New Roman" w:hAnsi="Times New Roman" w:cs="Times New Roman"/>
                <w:color w:val="000000"/>
                <w:sz w:val="22"/>
                <w:szCs w:val="22"/>
              </w:rPr>
              <w:t>.</w:t>
            </w:r>
          </w:p>
          <w:p w14:paraId="3C9FF594" w14:textId="77777777" w:rsidR="00275FEF" w:rsidRDefault="00275FEF">
            <w:pPr>
              <w:pStyle w:val="p"/>
            </w:pPr>
          </w:p>
          <w:p w14:paraId="26997CDC" w14:textId="77777777" w:rsidR="00275FEF" w:rsidRDefault="00275FEF">
            <w:pPr>
              <w:pStyle w:val="p"/>
            </w:pPr>
          </w:p>
          <w:p w14:paraId="68C40BF4" w14:textId="77777777" w:rsidR="00275FEF" w:rsidRDefault="00275FEF">
            <w:pPr>
              <w:pStyle w:val="p"/>
            </w:pPr>
          </w:p>
          <w:p w14:paraId="0686B217" w14:textId="77777777" w:rsidR="00275FEF" w:rsidRDefault="00275FEF">
            <w:pPr>
              <w:pStyle w:val="p"/>
            </w:pPr>
          </w:p>
          <w:p w14:paraId="3B77C826" w14:textId="440B74A5" w:rsidR="00275FEF" w:rsidRDefault="00275FEF">
            <w:pPr>
              <w:pStyle w:val="p"/>
            </w:pPr>
          </w:p>
        </w:tc>
      </w:tr>
    </w:tbl>
    <w:p w14:paraId="08B9984F" w14:textId="77777777" w:rsidR="00541345" w:rsidRDefault="00541345">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5CCC1CA4" w14:textId="77777777">
        <w:tc>
          <w:tcPr>
            <w:tcW w:w="5000" w:type="pct"/>
            <w:tcMar>
              <w:top w:w="0" w:type="dxa"/>
              <w:left w:w="0" w:type="dxa"/>
              <w:bottom w:w="0" w:type="dxa"/>
              <w:right w:w="0" w:type="dxa"/>
            </w:tcMar>
            <w:vAlign w:val="center"/>
          </w:tcPr>
          <w:p w14:paraId="349A1137" w14:textId="72587BC0" w:rsidR="00541345" w:rsidRDefault="00E9051A">
            <w:pPr>
              <w:pStyle w:val="p"/>
              <w:rPr>
                <w:rFonts w:ascii="Times New Roman" w:eastAsia="Times New Roman" w:hAnsi="Times New Roman" w:cs="Times New Roman"/>
                <w:i/>
                <w:iCs/>
                <w:color w:val="000000"/>
                <w:sz w:val="22"/>
                <w:szCs w:val="22"/>
              </w:rPr>
            </w:pPr>
            <w:r>
              <w:rPr>
                <w:rFonts w:ascii="Times New Roman" w:eastAsia="Times New Roman" w:hAnsi="Times New Roman" w:cs="Times New Roman"/>
                <w:color w:val="000000"/>
                <w:sz w:val="22"/>
                <w:szCs w:val="22"/>
              </w:rPr>
              <w:t xml:space="preserve">16. Verify </w:t>
            </w:r>
            <w:r w:rsidR="009967AA">
              <w:rPr>
                <w:rFonts w:ascii="Times New Roman" w:eastAsia="Times New Roman" w:hAnsi="Times New Roman" w:cs="Times New Roman"/>
                <w:noProof/>
                <w:color w:val="000000"/>
                <w:position w:val="-2"/>
                <w:sz w:val="22"/>
                <w:szCs w:val="22"/>
              </w:rPr>
              <w:drawing>
                <wp:inline distT="0" distB="0" distL="0" distR="0" wp14:anchorId="3253B645" wp14:editId="7A6AE823">
                  <wp:extent cx="1133475" cy="1619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33475" cy="161925"/>
                          </a:xfrm>
                          <a:prstGeom prst="rect">
                            <a:avLst/>
                          </a:prstGeom>
                          <a:noFill/>
                          <a:ln>
                            <a:noFill/>
                          </a:ln>
                        </pic:spPr>
                      </pic:pic>
                    </a:graphicData>
                  </a:graphic>
                </wp:inline>
              </w:drawing>
            </w:r>
            <w:r>
              <w:rPr>
                <w:rFonts w:ascii="Times New Roman" w:eastAsia="Times New Roman" w:hAnsi="Times New Roman" w:cs="Times New Roman"/>
                <w:i/>
                <w:iCs/>
                <w:color w:val="000000"/>
                <w:sz w:val="22"/>
                <w:szCs w:val="22"/>
              </w:rPr>
              <w:t>.</w:t>
            </w:r>
          </w:p>
          <w:p w14:paraId="78E58629" w14:textId="77777777" w:rsidR="00275FEF" w:rsidRDefault="00275FEF">
            <w:pPr>
              <w:pStyle w:val="p"/>
              <w:rPr>
                <w:rFonts w:ascii="Times New Roman" w:hAnsi="Times New Roman" w:cs="Times New Roman"/>
                <w:b/>
                <w:position w:val="-20"/>
              </w:rPr>
            </w:pPr>
            <w:r w:rsidRPr="00275FEF">
              <w:rPr>
                <w:rFonts w:ascii="Times New Roman" w:hAnsi="Times New Roman" w:cs="Times New Roman"/>
                <w:b/>
                <w:position w:val="-20"/>
              </w:rPr>
              <w:t>(SHOW WORK)</w:t>
            </w:r>
          </w:p>
          <w:p w14:paraId="1FAD7A2D" w14:textId="77777777" w:rsidR="00275FEF" w:rsidRDefault="00275FEF">
            <w:pPr>
              <w:pStyle w:val="p"/>
              <w:rPr>
                <w:b/>
                <w:position w:val="-20"/>
              </w:rPr>
            </w:pPr>
          </w:p>
          <w:p w14:paraId="50FDB123" w14:textId="77777777" w:rsidR="00275FEF" w:rsidRDefault="00275FEF">
            <w:pPr>
              <w:pStyle w:val="p"/>
              <w:rPr>
                <w:b/>
                <w:position w:val="-20"/>
              </w:rPr>
            </w:pPr>
          </w:p>
          <w:p w14:paraId="12022BAF" w14:textId="77777777" w:rsidR="00275FEF" w:rsidRDefault="00275FEF">
            <w:pPr>
              <w:pStyle w:val="p"/>
              <w:rPr>
                <w:b/>
                <w:position w:val="-20"/>
              </w:rPr>
            </w:pPr>
          </w:p>
          <w:p w14:paraId="12CDB525" w14:textId="77777777" w:rsidR="00275FEF" w:rsidRDefault="00275FEF">
            <w:pPr>
              <w:pStyle w:val="p"/>
              <w:rPr>
                <w:b/>
                <w:position w:val="-20"/>
              </w:rPr>
            </w:pPr>
          </w:p>
          <w:p w14:paraId="56DD415D" w14:textId="77777777" w:rsidR="00275FEF" w:rsidRDefault="00275FEF">
            <w:pPr>
              <w:pStyle w:val="p"/>
              <w:rPr>
                <w:b/>
                <w:position w:val="-20"/>
              </w:rPr>
            </w:pPr>
          </w:p>
          <w:p w14:paraId="7C843619" w14:textId="77777777" w:rsidR="00275FEF" w:rsidRDefault="00275FEF">
            <w:pPr>
              <w:pStyle w:val="p"/>
              <w:rPr>
                <w:b/>
                <w:position w:val="-20"/>
              </w:rPr>
            </w:pPr>
          </w:p>
          <w:p w14:paraId="1827C04E" w14:textId="77777777" w:rsidR="00275FEF" w:rsidRDefault="00275FEF">
            <w:pPr>
              <w:pStyle w:val="p"/>
              <w:rPr>
                <w:b/>
                <w:position w:val="-20"/>
              </w:rPr>
            </w:pPr>
          </w:p>
          <w:p w14:paraId="244A963C" w14:textId="77777777" w:rsidR="00275FEF" w:rsidRDefault="00275FEF">
            <w:pPr>
              <w:pStyle w:val="p"/>
              <w:rPr>
                <w:b/>
                <w:position w:val="-20"/>
              </w:rPr>
            </w:pPr>
          </w:p>
          <w:p w14:paraId="23EE1DB5" w14:textId="77777777" w:rsidR="00275FEF" w:rsidRDefault="00275FEF">
            <w:pPr>
              <w:pStyle w:val="p"/>
              <w:rPr>
                <w:b/>
                <w:position w:val="-20"/>
              </w:rPr>
            </w:pPr>
          </w:p>
          <w:p w14:paraId="082B7EDD" w14:textId="77777777" w:rsidR="00275FEF" w:rsidRDefault="00275FEF">
            <w:pPr>
              <w:pStyle w:val="p"/>
              <w:rPr>
                <w:b/>
                <w:position w:val="-20"/>
              </w:rPr>
            </w:pPr>
          </w:p>
          <w:p w14:paraId="52F20F21" w14:textId="77777777" w:rsidR="00275FEF" w:rsidRDefault="00275FEF">
            <w:pPr>
              <w:pStyle w:val="p"/>
              <w:rPr>
                <w:b/>
                <w:position w:val="-20"/>
              </w:rPr>
            </w:pPr>
          </w:p>
          <w:p w14:paraId="1C321DCA" w14:textId="77777777" w:rsidR="00275FEF" w:rsidRDefault="00275FEF">
            <w:pPr>
              <w:pStyle w:val="p"/>
              <w:rPr>
                <w:b/>
                <w:position w:val="-20"/>
              </w:rPr>
            </w:pPr>
          </w:p>
          <w:p w14:paraId="24387A1C" w14:textId="77777777" w:rsidR="00275FEF" w:rsidRDefault="00275FEF">
            <w:pPr>
              <w:pStyle w:val="p"/>
              <w:rPr>
                <w:b/>
                <w:position w:val="-20"/>
              </w:rPr>
            </w:pPr>
          </w:p>
          <w:p w14:paraId="1AE46AA7" w14:textId="77777777" w:rsidR="00275FEF" w:rsidRDefault="00275FEF">
            <w:pPr>
              <w:pStyle w:val="p"/>
              <w:rPr>
                <w:b/>
                <w:position w:val="-20"/>
              </w:rPr>
            </w:pPr>
          </w:p>
          <w:p w14:paraId="674CA57D" w14:textId="77777777" w:rsidR="00275FEF" w:rsidRDefault="00275FEF">
            <w:pPr>
              <w:pStyle w:val="p"/>
              <w:rPr>
                <w:b/>
                <w:position w:val="-20"/>
              </w:rPr>
            </w:pPr>
          </w:p>
          <w:p w14:paraId="774F15FF" w14:textId="77777777" w:rsidR="00275FEF" w:rsidRDefault="00275FEF">
            <w:pPr>
              <w:pStyle w:val="p"/>
              <w:rPr>
                <w:b/>
                <w:position w:val="-20"/>
              </w:rPr>
            </w:pPr>
          </w:p>
          <w:p w14:paraId="51C037A4" w14:textId="77777777" w:rsidR="00275FEF" w:rsidRDefault="00275FEF">
            <w:pPr>
              <w:pStyle w:val="p"/>
              <w:rPr>
                <w:b/>
                <w:position w:val="-20"/>
              </w:rPr>
            </w:pPr>
          </w:p>
          <w:p w14:paraId="29386DB9" w14:textId="77777777" w:rsidR="00275FEF" w:rsidRDefault="00275FEF">
            <w:pPr>
              <w:pStyle w:val="p"/>
              <w:rPr>
                <w:b/>
                <w:position w:val="-20"/>
              </w:rPr>
            </w:pPr>
          </w:p>
          <w:p w14:paraId="5314B762" w14:textId="5623747B" w:rsidR="00275FEF" w:rsidRDefault="00275FEF">
            <w:pPr>
              <w:pStyle w:val="p"/>
            </w:pPr>
          </w:p>
        </w:tc>
      </w:tr>
    </w:tbl>
    <w:p w14:paraId="1D73AAF4" w14:textId="77777777" w:rsidR="00541345" w:rsidRDefault="00541345">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2BB5FCF4" w14:textId="77777777">
        <w:tc>
          <w:tcPr>
            <w:tcW w:w="5000" w:type="pct"/>
            <w:tcMar>
              <w:top w:w="0" w:type="dxa"/>
              <w:left w:w="0" w:type="dxa"/>
              <w:bottom w:w="0" w:type="dxa"/>
              <w:right w:w="0" w:type="dxa"/>
            </w:tcMar>
            <w:vAlign w:val="center"/>
          </w:tcPr>
          <w:p w14:paraId="79721147" w14:textId="77777777" w:rsidR="00541345" w:rsidRDefault="00E9051A">
            <w:pPr>
              <w:pStyle w:val="p"/>
            </w:pPr>
            <w:r>
              <w:rPr>
                <w:rFonts w:ascii="Times New Roman" w:eastAsia="Times New Roman" w:hAnsi="Times New Roman" w:cs="Times New Roman"/>
                <w:color w:val="000000"/>
                <w:sz w:val="22"/>
                <w:szCs w:val="22"/>
              </w:rPr>
              <w:lastRenderedPageBreak/>
              <w:t>17. The hourly temperature at Portland, Oregon, on a particular day is recorded below.</w:t>
            </w:r>
            <w:r>
              <w:rPr>
                <w:rFonts w:ascii="Times New Roman" w:eastAsia="Times New Roman" w:hAnsi="Times New Roman" w:cs="Times New Roman"/>
                <w:color w:val="000000"/>
                <w:sz w:val="22"/>
                <w:szCs w:val="22"/>
              </w:rPr>
              <w:br/>
              <w:t> </w:t>
            </w:r>
          </w:p>
          <w:tbl>
            <w:tblPr>
              <w:tblW w:w="0" w:type="auto"/>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035"/>
              <w:gridCol w:w="585"/>
              <w:gridCol w:w="585"/>
              <w:gridCol w:w="585"/>
              <w:gridCol w:w="585"/>
              <w:gridCol w:w="585"/>
              <w:gridCol w:w="585"/>
              <w:gridCol w:w="585"/>
              <w:gridCol w:w="585"/>
              <w:gridCol w:w="585"/>
              <w:gridCol w:w="675"/>
              <w:gridCol w:w="1305"/>
            </w:tblGrid>
            <w:tr w:rsidR="00541345" w14:paraId="3B806458" w14:textId="77777777">
              <w:tc>
                <w:tcPr>
                  <w:tcW w:w="10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0DCB4D" w14:textId="77777777" w:rsidR="00541345" w:rsidRDefault="00E9051A">
                  <w:pPr>
                    <w:pStyle w:val="p"/>
                    <w:jc w:val="center"/>
                  </w:pPr>
                  <w:r>
                    <w:rPr>
                      <w:rFonts w:ascii="Times New Roman" w:eastAsia="Times New Roman" w:hAnsi="Times New Roman" w:cs="Times New Roman"/>
                      <w:color w:val="000000"/>
                      <w:sz w:val="22"/>
                      <w:szCs w:val="22"/>
                    </w:rPr>
                    <w:t xml:space="preserve">1 </w:t>
                  </w:r>
                  <w:r>
                    <w:rPr>
                      <w:rFonts w:ascii="Times New Roman" w:eastAsia="Times New Roman" w:hAnsi="Times New Roman" w:cs="Times New Roman"/>
                      <w:color w:val="000000"/>
                      <w:sz w:val="18"/>
                      <w:szCs w:val="18"/>
                    </w:rPr>
                    <w:t>A.M.</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43D2237" w14:textId="77777777" w:rsidR="00541345" w:rsidRDefault="00E9051A">
                  <w:pPr>
                    <w:pStyle w:val="p"/>
                    <w:jc w:val="center"/>
                  </w:pPr>
                  <w:r>
                    <w:rPr>
                      <w:rFonts w:ascii="Times New Roman" w:eastAsia="Times New Roman" w:hAnsi="Times New Roman" w:cs="Times New Roman"/>
                      <w:color w:val="000000"/>
                      <w:sz w:val="22"/>
                      <w:szCs w:val="22"/>
                    </w:rPr>
                    <w:t>2</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8565845" w14:textId="77777777" w:rsidR="00541345" w:rsidRDefault="00E9051A">
                  <w:pPr>
                    <w:pStyle w:val="p"/>
                    <w:jc w:val="center"/>
                  </w:pPr>
                  <w:r>
                    <w:rPr>
                      <w:rFonts w:ascii="Times New Roman" w:eastAsia="Times New Roman" w:hAnsi="Times New Roman" w:cs="Times New Roman"/>
                      <w:color w:val="000000"/>
                      <w:sz w:val="22"/>
                      <w:szCs w:val="22"/>
                    </w:rPr>
                    <w:t>3</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3852310" w14:textId="77777777" w:rsidR="00541345" w:rsidRDefault="00E9051A">
                  <w:pPr>
                    <w:pStyle w:val="p"/>
                    <w:jc w:val="center"/>
                  </w:pPr>
                  <w:r>
                    <w:rPr>
                      <w:rFonts w:ascii="Times New Roman" w:eastAsia="Times New Roman" w:hAnsi="Times New Roman" w:cs="Times New Roman"/>
                      <w:color w:val="000000"/>
                      <w:sz w:val="22"/>
                      <w:szCs w:val="22"/>
                    </w:rPr>
                    <w:t>4</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59EE80A" w14:textId="77777777" w:rsidR="00541345" w:rsidRDefault="00E9051A">
                  <w:pPr>
                    <w:pStyle w:val="p"/>
                    <w:jc w:val="center"/>
                  </w:pPr>
                  <w:r>
                    <w:rPr>
                      <w:rFonts w:ascii="Times New Roman" w:eastAsia="Times New Roman" w:hAnsi="Times New Roman" w:cs="Times New Roman"/>
                      <w:color w:val="000000"/>
                      <w:sz w:val="22"/>
                      <w:szCs w:val="22"/>
                    </w:rPr>
                    <w:t>5</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38AF8E" w14:textId="77777777" w:rsidR="00541345" w:rsidRDefault="00E9051A">
                  <w:pPr>
                    <w:pStyle w:val="p"/>
                    <w:jc w:val="center"/>
                  </w:pPr>
                  <w:r>
                    <w:rPr>
                      <w:rFonts w:ascii="Times New Roman" w:eastAsia="Times New Roman" w:hAnsi="Times New Roman" w:cs="Times New Roman"/>
                      <w:color w:val="000000"/>
                      <w:sz w:val="22"/>
                      <w:szCs w:val="22"/>
                    </w:rPr>
                    <w:t>6</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B3D864" w14:textId="77777777" w:rsidR="00541345" w:rsidRDefault="00E9051A">
                  <w:pPr>
                    <w:pStyle w:val="p"/>
                    <w:jc w:val="center"/>
                  </w:pPr>
                  <w:r>
                    <w:rPr>
                      <w:rFonts w:ascii="Times New Roman" w:eastAsia="Times New Roman" w:hAnsi="Times New Roman" w:cs="Times New Roman"/>
                      <w:color w:val="000000"/>
                      <w:sz w:val="22"/>
                      <w:szCs w:val="22"/>
                    </w:rPr>
                    <w:t>7</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F814D44" w14:textId="77777777" w:rsidR="00541345" w:rsidRDefault="00E9051A">
                  <w:pPr>
                    <w:pStyle w:val="p"/>
                    <w:jc w:val="center"/>
                  </w:pPr>
                  <w:r>
                    <w:rPr>
                      <w:rFonts w:ascii="Times New Roman" w:eastAsia="Times New Roman" w:hAnsi="Times New Roman" w:cs="Times New Roman"/>
                      <w:color w:val="000000"/>
                      <w:sz w:val="22"/>
                      <w:szCs w:val="22"/>
                    </w:rPr>
                    <w:t>8</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7E1AD8" w14:textId="77777777" w:rsidR="00541345" w:rsidRDefault="00E9051A">
                  <w:pPr>
                    <w:pStyle w:val="p"/>
                    <w:jc w:val="center"/>
                  </w:pPr>
                  <w:r>
                    <w:rPr>
                      <w:rFonts w:ascii="Times New Roman" w:eastAsia="Times New Roman" w:hAnsi="Times New Roman" w:cs="Times New Roman"/>
                      <w:color w:val="000000"/>
                      <w:sz w:val="22"/>
                      <w:szCs w:val="22"/>
                    </w:rPr>
                    <w:t>9</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D8B519" w14:textId="77777777" w:rsidR="00541345" w:rsidRDefault="00E9051A">
                  <w:pPr>
                    <w:pStyle w:val="p"/>
                    <w:jc w:val="center"/>
                  </w:pPr>
                  <w:r>
                    <w:rPr>
                      <w:rFonts w:ascii="Times New Roman" w:eastAsia="Times New Roman" w:hAnsi="Times New Roman" w:cs="Times New Roman"/>
                      <w:color w:val="000000"/>
                      <w:sz w:val="22"/>
                      <w:szCs w:val="22"/>
                    </w:rPr>
                    <w:t>10</w:t>
                  </w:r>
                </w:p>
              </w:tc>
              <w:tc>
                <w:tcPr>
                  <w:tcW w:w="6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2A857BF" w14:textId="77777777" w:rsidR="00541345" w:rsidRDefault="00E9051A">
                  <w:pPr>
                    <w:pStyle w:val="p"/>
                    <w:jc w:val="center"/>
                  </w:pPr>
                  <w:r>
                    <w:rPr>
                      <w:rFonts w:ascii="Times New Roman" w:eastAsia="Times New Roman" w:hAnsi="Times New Roman" w:cs="Times New Roman"/>
                      <w:color w:val="000000"/>
                      <w:sz w:val="22"/>
                      <w:szCs w:val="22"/>
                    </w:rPr>
                    <w:t>11</w:t>
                  </w:r>
                </w:p>
              </w:tc>
              <w:tc>
                <w:tcPr>
                  <w:tcW w:w="130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F3B2829" w14:textId="77777777" w:rsidR="00541345" w:rsidRDefault="00E9051A">
                  <w:pPr>
                    <w:pStyle w:val="p"/>
                    <w:jc w:val="center"/>
                  </w:pPr>
                  <w:r>
                    <w:rPr>
                      <w:rFonts w:ascii="Times New Roman" w:eastAsia="Times New Roman" w:hAnsi="Times New Roman" w:cs="Times New Roman"/>
                      <w:color w:val="000000"/>
                      <w:sz w:val="22"/>
                      <w:szCs w:val="22"/>
                    </w:rPr>
                    <w:t xml:space="preserve">12 </w:t>
                  </w:r>
                  <w:r>
                    <w:rPr>
                      <w:rFonts w:ascii="Times New Roman" w:eastAsia="Times New Roman" w:hAnsi="Times New Roman" w:cs="Times New Roman"/>
                      <w:color w:val="000000"/>
                      <w:sz w:val="18"/>
                      <w:szCs w:val="18"/>
                    </w:rPr>
                    <w:t>Noon</w:t>
                  </w:r>
                </w:p>
              </w:tc>
            </w:tr>
            <w:tr w:rsidR="00541345" w14:paraId="335B81B4" w14:textId="77777777">
              <w:tc>
                <w:tcPr>
                  <w:tcW w:w="10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964754" w14:textId="77777777" w:rsidR="00541345" w:rsidRDefault="00E9051A">
                  <w:pPr>
                    <w:pStyle w:val="p"/>
                    <w:jc w:val="center"/>
                  </w:pPr>
                  <w:r>
                    <w:rPr>
                      <w:rFonts w:ascii="Times New Roman" w:eastAsia="Times New Roman" w:hAnsi="Times New Roman" w:cs="Times New Roman"/>
                      <w:color w:val="000000"/>
                      <w:sz w:val="22"/>
                      <w:szCs w:val="22"/>
                    </w:rPr>
                    <w:t>46</w:t>
                  </w:r>
                  <w:r>
                    <w:rPr>
                      <w:rFonts w:ascii="Times" w:eastAsia="Times" w:hAnsi="Times" w:cs="Times"/>
                      <w:color w:val="000000"/>
                      <w:sz w:val="22"/>
                      <w:szCs w:val="22"/>
                    </w:rPr>
                    <w:t>°</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3B46AB" w14:textId="77777777" w:rsidR="00541345" w:rsidRDefault="00E9051A">
                  <w:pPr>
                    <w:pStyle w:val="p"/>
                    <w:jc w:val="center"/>
                  </w:pPr>
                  <w:r>
                    <w:rPr>
                      <w:rFonts w:ascii="Times New Roman" w:eastAsia="Times New Roman" w:hAnsi="Times New Roman" w:cs="Times New Roman"/>
                      <w:color w:val="000000"/>
                      <w:sz w:val="22"/>
                      <w:szCs w:val="22"/>
                    </w:rPr>
                    <w:t>44</w:t>
                  </w:r>
                  <w:r>
                    <w:rPr>
                      <w:rFonts w:ascii="Times" w:eastAsia="Times" w:hAnsi="Times" w:cs="Times"/>
                      <w:color w:val="000000"/>
                      <w:sz w:val="22"/>
                      <w:szCs w:val="22"/>
                    </w:rPr>
                    <w:t>°</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C12F033" w14:textId="77777777" w:rsidR="00541345" w:rsidRDefault="00E9051A">
                  <w:pPr>
                    <w:pStyle w:val="p"/>
                    <w:jc w:val="center"/>
                  </w:pPr>
                  <w:r>
                    <w:rPr>
                      <w:rFonts w:ascii="Times New Roman" w:eastAsia="Times New Roman" w:hAnsi="Times New Roman" w:cs="Times New Roman"/>
                      <w:color w:val="000000"/>
                      <w:sz w:val="22"/>
                      <w:szCs w:val="22"/>
                    </w:rPr>
                    <w:t>43</w:t>
                  </w:r>
                  <w:r>
                    <w:rPr>
                      <w:rFonts w:ascii="Times" w:eastAsia="Times" w:hAnsi="Times" w:cs="Times"/>
                      <w:color w:val="000000"/>
                      <w:sz w:val="22"/>
                      <w:szCs w:val="22"/>
                    </w:rPr>
                    <w:t>°</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D95CBE3" w14:textId="77777777" w:rsidR="00541345" w:rsidRDefault="00E9051A">
                  <w:pPr>
                    <w:pStyle w:val="p"/>
                    <w:jc w:val="center"/>
                  </w:pPr>
                  <w:r>
                    <w:rPr>
                      <w:rFonts w:ascii="Times New Roman" w:eastAsia="Times New Roman" w:hAnsi="Times New Roman" w:cs="Times New Roman"/>
                      <w:color w:val="000000"/>
                      <w:sz w:val="22"/>
                      <w:szCs w:val="22"/>
                    </w:rPr>
                    <w:t>41</w:t>
                  </w:r>
                  <w:r>
                    <w:rPr>
                      <w:rFonts w:ascii="Times" w:eastAsia="Times" w:hAnsi="Times" w:cs="Times"/>
                      <w:color w:val="000000"/>
                      <w:sz w:val="22"/>
                      <w:szCs w:val="22"/>
                    </w:rPr>
                    <w:t>°</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6BBAADD" w14:textId="77777777" w:rsidR="00541345" w:rsidRDefault="00E9051A">
                  <w:pPr>
                    <w:pStyle w:val="p"/>
                    <w:jc w:val="center"/>
                  </w:pPr>
                  <w:r>
                    <w:rPr>
                      <w:rFonts w:ascii="Times New Roman" w:eastAsia="Times New Roman" w:hAnsi="Times New Roman" w:cs="Times New Roman"/>
                      <w:color w:val="000000"/>
                      <w:sz w:val="22"/>
                      <w:szCs w:val="22"/>
                    </w:rPr>
                    <w:t>40</w:t>
                  </w:r>
                  <w:r>
                    <w:rPr>
                      <w:rFonts w:ascii="Times" w:eastAsia="Times" w:hAnsi="Times" w:cs="Times"/>
                      <w:color w:val="000000"/>
                      <w:sz w:val="22"/>
                      <w:szCs w:val="22"/>
                    </w:rPr>
                    <w:t>°</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96D399" w14:textId="77777777" w:rsidR="00541345" w:rsidRDefault="00E9051A">
                  <w:pPr>
                    <w:pStyle w:val="p"/>
                    <w:jc w:val="center"/>
                  </w:pPr>
                  <w:r>
                    <w:rPr>
                      <w:rFonts w:ascii="Times New Roman" w:eastAsia="Times New Roman" w:hAnsi="Times New Roman" w:cs="Times New Roman"/>
                      <w:color w:val="000000"/>
                      <w:sz w:val="22"/>
                      <w:szCs w:val="22"/>
                    </w:rPr>
                    <w:t>40</w:t>
                  </w:r>
                  <w:r>
                    <w:rPr>
                      <w:rFonts w:ascii="Times" w:eastAsia="Times" w:hAnsi="Times" w:cs="Times"/>
                      <w:color w:val="000000"/>
                      <w:sz w:val="22"/>
                      <w:szCs w:val="22"/>
                    </w:rPr>
                    <w:t>°</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D408353" w14:textId="77777777" w:rsidR="00541345" w:rsidRDefault="00E9051A">
                  <w:pPr>
                    <w:pStyle w:val="p"/>
                    <w:jc w:val="center"/>
                  </w:pPr>
                  <w:r>
                    <w:rPr>
                      <w:rFonts w:ascii="Times New Roman" w:eastAsia="Times New Roman" w:hAnsi="Times New Roman" w:cs="Times New Roman"/>
                      <w:color w:val="000000"/>
                      <w:sz w:val="22"/>
                      <w:szCs w:val="22"/>
                    </w:rPr>
                    <w:t>41</w:t>
                  </w:r>
                  <w:r>
                    <w:rPr>
                      <w:rFonts w:ascii="Times" w:eastAsia="Times" w:hAnsi="Times" w:cs="Times"/>
                      <w:color w:val="000000"/>
                      <w:sz w:val="22"/>
                      <w:szCs w:val="22"/>
                    </w:rPr>
                    <w:t>°</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EFAF2F9" w14:textId="77777777" w:rsidR="00541345" w:rsidRDefault="00E9051A">
                  <w:pPr>
                    <w:pStyle w:val="p"/>
                    <w:jc w:val="center"/>
                  </w:pPr>
                  <w:r>
                    <w:rPr>
                      <w:rFonts w:ascii="Times New Roman" w:eastAsia="Times New Roman" w:hAnsi="Times New Roman" w:cs="Times New Roman"/>
                      <w:color w:val="000000"/>
                      <w:sz w:val="22"/>
                      <w:szCs w:val="22"/>
                    </w:rPr>
                    <w:t>43</w:t>
                  </w:r>
                  <w:r>
                    <w:rPr>
                      <w:rFonts w:ascii="Times" w:eastAsia="Times" w:hAnsi="Times" w:cs="Times"/>
                      <w:color w:val="000000"/>
                      <w:sz w:val="22"/>
                      <w:szCs w:val="22"/>
                    </w:rPr>
                    <w:t>°</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C4822E8" w14:textId="77777777" w:rsidR="00541345" w:rsidRDefault="00E9051A">
                  <w:pPr>
                    <w:pStyle w:val="p"/>
                    <w:jc w:val="center"/>
                  </w:pPr>
                  <w:r>
                    <w:rPr>
                      <w:rFonts w:ascii="Times New Roman" w:eastAsia="Times New Roman" w:hAnsi="Times New Roman" w:cs="Times New Roman"/>
                      <w:color w:val="000000"/>
                      <w:sz w:val="22"/>
                      <w:szCs w:val="22"/>
                    </w:rPr>
                    <w:t>46</w:t>
                  </w:r>
                  <w:r>
                    <w:rPr>
                      <w:rFonts w:ascii="Times" w:eastAsia="Times" w:hAnsi="Times" w:cs="Times"/>
                      <w:color w:val="000000"/>
                      <w:sz w:val="22"/>
                      <w:szCs w:val="22"/>
                    </w:rPr>
                    <w:t>°</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700010" w14:textId="77777777" w:rsidR="00541345" w:rsidRDefault="00E9051A">
                  <w:pPr>
                    <w:pStyle w:val="p"/>
                    <w:jc w:val="center"/>
                  </w:pPr>
                  <w:r>
                    <w:rPr>
                      <w:rFonts w:ascii="Times New Roman" w:eastAsia="Times New Roman" w:hAnsi="Times New Roman" w:cs="Times New Roman"/>
                      <w:color w:val="000000"/>
                      <w:sz w:val="22"/>
                      <w:szCs w:val="22"/>
                    </w:rPr>
                    <w:t>52</w:t>
                  </w:r>
                  <w:r>
                    <w:rPr>
                      <w:rFonts w:ascii="Times" w:eastAsia="Times" w:hAnsi="Times" w:cs="Times"/>
                      <w:color w:val="000000"/>
                      <w:sz w:val="22"/>
                      <w:szCs w:val="22"/>
                    </w:rPr>
                    <w:t>°</w:t>
                  </w:r>
                </w:p>
              </w:tc>
              <w:tc>
                <w:tcPr>
                  <w:tcW w:w="6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1BF413B" w14:textId="77777777" w:rsidR="00541345" w:rsidRDefault="00E9051A">
                  <w:pPr>
                    <w:pStyle w:val="p"/>
                    <w:jc w:val="center"/>
                  </w:pPr>
                  <w:r>
                    <w:rPr>
                      <w:rFonts w:ascii="Times New Roman" w:eastAsia="Times New Roman" w:hAnsi="Times New Roman" w:cs="Times New Roman"/>
                      <w:color w:val="000000"/>
                      <w:sz w:val="22"/>
                      <w:szCs w:val="22"/>
                    </w:rPr>
                    <w:t>65</w:t>
                  </w:r>
                  <w:r>
                    <w:rPr>
                      <w:rFonts w:ascii="Times" w:eastAsia="Times" w:hAnsi="Times" w:cs="Times"/>
                      <w:color w:val="000000"/>
                      <w:sz w:val="22"/>
                      <w:szCs w:val="22"/>
                    </w:rPr>
                    <w:t>°</w:t>
                  </w:r>
                </w:p>
              </w:tc>
              <w:tc>
                <w:tcPr>
                  <w:tcW w:w="130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3618A0" w14:textId="77777777" w:rsidR="00541345" w:rsidRDefault="00E9051A">
                  <w:pPr>
                    <w:pStyle w:val="p"/>
                    <w:jc w:val="center"/>
                  </w:pPr>
                  <w:r>
                    <w:rPr>
                      <w:rFonts w:ascii="Times New Roman" w:eastAsia="Times New Roman" w:hAnsi="Times New Roman" w:cs="Times New Roman"/>
                      <w:color w:val="000000"/>
                      <w:sz w:val="22"/>
                      <w:szCs w:val="22"/>
                    </w:rPr>
                    <w:t>69</w:t>
                  </w:r>
                  <w:r>
                    <w:rPr>
                      <w:rFonts w:ascii="Times" w:eastAsia="Times" w:hAnsi="Times" w:cs="Times"/>
                      <w:color w:val="000000"/>
                      <w:sz w:val="22"/>
                      <w:szCs w:val="22"/>
                    </w:rPr>
                    <w:t>°</w:t>
                  </w:r>
                </w:p>
              </w:tc>
            </w:tr>
            <w:tr w:rsidR="00541345" w14:paraId="27822245" w14:textId="77777777">
              <w:tc>
                <w:tcPr>
                  <w:tcW w:w="10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8B9D1F" w14:textId="77777777" w:rsidR="00541345" w:rsidRDefault="00E9051A">
                  <w:pPr>
                    <w:pStyle w:val="p"/>
                    <w:jc w:val="center"/>
                  </w:pPr>
                  <w:r>
                    <w:rPr>
                      <w:rFonts w:ascii="Times New Roman" w:eastAsia="Times New Roman" w:hAnsi="Times New Roman" w:cs="Times New Roman"/>
                      <w:color w:val="000000"/>
                      <w:sz w:val="22"/>
                      <w:szCs w:val="22"/>
                    </w:rPr>
                    <w:t xml:space="preserve">1 </w:t>
                  </w:r>
                  <w:r>
                    <w:rPr>
                      <w:rFonts w:ascii="Times New Roman" w:eastAsia="Times New Roman" w:hAnsi="Times New Roman" w:cs="Times New Roman"/>
                      <w:color w:val="000000"/>
                      <w:sz w:val="18"/>
                      <w:szCs w:val="18"/>
                    </w:rPr>
                    <w:t>P.M.</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179A14" w14:textId="77777777" w:rsidR="00541345" w:rsidRDefault="00E9051A">
                  <w:pPr>
                    <w:pStyle w:val="p"/>
                    <w:jc w:val="center"/>
                  </w:pPr>
                  <w:r>
                    <w:rPr>
                      <w:rFonts w:ascii="Times New Roman" w:eastAsia="Times New Roman" w:hAnsi="Times New Roman" w:cs="Times New Roman"/>
                      <w:color w:val="000000"/>
                      <w:sz w:val="22"/>
                      <w:szCs w:val="22"/>
                    </w:rPr>
                    <w:t>2</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7F0014" w14:textId="77777777" w:rsidR="00541345" w:rsidRDefault="00E9051A">
                  <w:pPr>
                    <w:pStyle w:val="p"/>
                    <w:jc w:val="center"/>
                  </w:pPr>
                  <w:r>
                    <w:rPr>
                      <w:rFonts w:ascii="Times New Roman" w:eastAsia="Times New Roman" w:hAnsi="Times New Roman" w:cs="Times New Roman"/>
                      <w:color w:val="000000"/>
                      <w:sz w:val="22"/>
                      <w:szCs w:val="22"/>
                    </w:rPr>
                    <w:t>3</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32E132" w14:textId="77777777" w:rsidR="00541345" w:rsidRDefault="00E9051A">
                  <w:pPr>
                    <w:pStyle w:val="p"/>
                    <w:jc w:val="center"/>
                  </w:pPr>
                  <w:r>
                    <w:rPr>
                      <w:rFonts w:ascii="Times New Roman" w:eastAsia="Times New Roman" w:hAnsi="Times New Roman" w:cs="Times New Roman"/>
                      <w:color w:val="000000"/>
                      <w:sz w:val="22"/>
                      <w:szCs w:val="22"/>
                    </w:rPr>
                    <w:t>4</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F62484" w14:textId="77777777" w:rsidR="00541345" w:rsidRDefault="00E9051A">
                  <w:pPr>
                    <w:pStyle w:val="p"/>
                    <w:jc w:val="center"/>
                  </w:pPr>
                  <w:r>
                    <w:rPr>
                      <w:rFonts w:ascii="Times New Roman" w:eastAsia="Times New Roman" w:hAnsi="Times New Roman" w:cs="Times New Roman"/>
                      <w:color w:val="000000"/>
                      <w:sz w:val="22"/>
                      <w:szCs w:val="22"/>
                    </w:rPr>
                    <w:t>5</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E39E69" w14:textId="77777777" w:rsidR="00541345" w:rsidRDefault="00E9051A">
                  <w:pPr>
                    <w:pStyle w:val="p"/>
                    <w:jc w:val="center"/>
                  </w:pPr>
                  <w:r>
                    <w:rPr>
                      <w:rFonts w:ascii="Times New Roman" w:eastAsia="Times New Roman" w:hAnsi="Times New Roman" w:cs="Times New Roman"/>
                      <w:color w:val="000000"/>
                      <w:sz w:val="22"/>
                      <w:szCs w:val="22"/>
                    </w:rPr>
                    <w:t>6</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4126C4" w14:textId="77777777" w:rsidR="00541345" w:rsidRDefault="00E9051A">
                  <w:pPr>
                    <w:pStyle w:val="p"/>
                    <w:jc w:val="center"/>
                  </w:pPr>
                  <w:r>
                    <w:rPr>
                      <w:rFonts w:ascii="Times New Roman" w:eastAsia="Times New Roman" w:hAnsi="Times New Roman" w:cs="Times New Roman"/>
                      <w:color w:val="000000"/>
                      <w:sz w:val="22"/>
                      <w:szCs w:val="22"/>
                    </w:rPr>
                    <w:t>7</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791A85" w14:textId="77777777" w:rsidR="00541345" w:rsidRDefault="00E9051A">
                  <w:pPr>
                    <w:pStyle w:val="p"/>
                    <w:jc w:val="center"/>
                  </w:pPr>
                  <w:r>
                    <w:rPr>
                      <w:rFonts w:ascii="Times New Roman" w:eastAsia="Times New Roman" w:hAnsi="Times New Roman" w:cs="Times New Roman"/>
                      <w:color w:val="000000"/>
                      <w:sz w:val="22"/>
                      <w:szCs w:val="22"/>
                    </w:rPr>
                    <w:t>8</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FB610B" w14:textId="77777777" w:rsidR="00541345" w:rsidRDefault="00E9051A">
                  <w:pPr>
                    <w:pStyle w:val="p"/>
                    <w:jc w:val="center"/>
                  </w:pPr>
                  <w:r>
                    <w:rPr>
                      <w:rFonts w:ascii="Times New Roman" w:eastAsia="Times New Roman" w:hAnsi="Times New Roman" w:cs="Times New Roman"/>
                      <w:color w:val="000000"/>
                      <w:sz w:val="22"/>
                      <w:szCs w:val="22"/>
                    </w:rPr>
                    <w:t>9</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C6BF3B" w14:textId="77777777" w:rsidR="00541345" w:rsidRDefault="00E9051A">
                  <w:pPr>
                    <w:pStyle w:val="p"/>
                    <w:jc w:val="center"/>
                  </w:pPr>
                  <w:r>
                    <w:rPr>
                      <w:rFonts w:ascii="Times New Roman" w:eastAsia="Times New Roman" w:hAnsi="Times New Roman" w:cs="Times New Roman"/>
                      <w:color w:val="000000"/>
                      <w:sz w:val="22"/>
                      <w:szCs w:val="22"/>
                    </w:rPr>
                    <w:t>10</w:t>
                  </w:r>
                </w:p>
              </w:tc>
              <w:tc>
                <w:tcPr>
                  <w:tcW w:w="6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7A32B47" w14:textId="77777777" w:rsidR="00541345" w:rsidRDefault="00E9051A">
                  <w:pPr>
                    <w:pStyle w:val="p"/>
                    <w:jc w:val="center"/>
                  </w:pPr>
                  <w:r>
                    <w:rPr>
                      <w:rFonts w:ascii="Times New Roman" w:eastAsia="Times New Roman" w:hAnsi="Times New Roman" w:cs="Times New Roman"/>
                      <w:color w:val="000000"/>
                      <w:sz w:val="22"/>
                      <w:szCs w:val="22"/>
                    </w:rPr>
                    <w:t>11</w:t>
                  </w:r>
                </w:p>
              </w:tc>
              <w:tc>
                <w:tcPr>
                  <w:tcW w:w="130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9C00B67" w14:textId="77777777" w:rsidR="00541345" w:rsidRDefault="00E9051A">
                  <w:pPr>
                    <w:pStyle w:val="p"/>
                    <w:jc w:val="center"/>
                  </w:pPr>
                  <w:r>
                    <w:rPr>
                      <w:rFonts w:ascii="Times New Roman" w:eastAsia="Times New Roman" w:hAnsi="Times New Roman" w:cs="Times New Roman"/>
                      <w:color w:val="000000"/>
                      <w:sz w:val="22"/>
                      <w:szCs w:val="22"/>
                    </w:rPr>
                    <w:t xml:space="preserve">12 </w:t>
                  </w:r>
                  <w:r>
                    <w:rPr>
                      <w:rFonts w:ascii="Times New Roman" w:eastAsia="Times New Roman" w:hAnsi="Times New Roman" w:cs="Times New Roman"/>
                      <w:color w:val="000000"/>
                      <w:sz w:val="18"/>
                      <w:szCs w:val="18"/>
                    </w:rPr>
                    <w:t>Midnight</w:t>
                  </w:r>
                </w:p>
              </w:tc>
            </w:tr>
            <w:tr w:rsidR="00541345" w14:paraId="63B00D3D" w14:textId="77777777">
              <w:tc>
                <w:tcPr>
                  <w:tcW w:w="103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6697F37" w14:textId="77777777" w:rsidR="00541345" w:rsidRDefault="00E9051A">
                  <w:pPr>
                    <w:pStyle w:val="p"/>
                    <w:jc w:val="center"/>
                  </w:pPr>
                  <w:r>
                    <w:rPr>
                      <w:rFonts w:ascii="Times New Roman" w:eastAsia="Times New Roman" w:hAnsi="Times New Roman" w:cs="Times New Roman"/>
                      <w:color w:val="000000"/>
                      <w:sz w:val="22"/>
                      <w:szCs w:val="22"/>
                    </w:rPr>
                    <w:t>72</w:t>
                  </w:r>
                  <w:r>
                    <w:rPr>
                      <w:rFonts w:ascii="Times" w:eastAsia="Times" w:hAnsi="Times" w:cs="Times"/>
                      <w:color w:val="000000"/>
                      <w:sz w:val="22"/>
                      <w:szCs w:val="22"/>
                    </w:rPr>
                    <w:t>°</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8424C20" w14:textId="77777777" w:rsidR="00541345" w:rsidRDefault="00E9051A">
                  <w:pPr>
                    <w:pStyle w:val="p"/>
                    <w:jc w:val="center"/>
                  </w:pPr>
                  <w:r>
                    <w:rPr>
                      <w:rFonts w:ascii="Times New Roman" w:eastAsia="Times New Roman" w:hAnsi="Times New Roman" w:cs="Times New Roman"/>
                      <w:color w:val="000000"/>
                      <w:sz w:val="22"/>
                      <w:szCs w:val="22"/>
                    </w:rPr>
                    <w:t>74</w:t>
                  </w:r>
                  <w:r>
                    <w:rPr>
                      <w:rFonts w:ascii="Times" w:eastAsia="Times" w:hAnsi="Times" w:cs="Times"/>
                      <w:color w:val="000000"/>
                      <w:sz w:val="22"/>
                      <w:szCs w:val="22"/>
                    </w:rPr>
                    <w:t>°</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26F5E17" w14:textId="77777777" w:rsidR="00541345" w:rsidRDefault="00E9051A">
                  <w:pPr>
                    <w:pStyle w:val="p"/>
                    <w:jc w:val="center"/>
                  </w:pPr>
                  <w:r>
                    <w:rPr>
                      <w:rFonts w:ascii="Times New Roman" w:eastAsia="Times New Roman" w:hAnsi="Times New Roman" w:cs="Times New Roman"/>
                      <w:color w:val="000000"/>
                      <w:sz w:val="22"/>
                      <w:szCs w:val="22"/>
                    </w:rPr>
                    <w:t>75</w:t>
                  </w:r>
                  <w:r>
                    <w:rPr>
                      <w:rFonts w:ascii="Times" w:eastAsia="Times" w:hAnsi="Times" w:cs="Times"/>
                      <w:color w:val="000000"/>
                      <w:sz w:val="22"/>
                      <w:szCs w:val="22"/>
                    </w:rPr>
                    <w:t>°</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795281" w14:textId="77777777" w:rsidR="00541345" w:rsidRDefault="00E9051A">
                  <w:pPr>
                    <w:pStyle w:val="p"/>
                    <w:jc w:val="center"/>
                  </w:pPr>
                  <w:r>
                    <w:rPr>
                      <w:rFonts w:ascii="Times New Roman" w:eastAsia="Times New Roman" w:hAnsi="Times New Roman" w:cs="Times New Roman"/>
                      <w:color w:val="000000"/>
                      <w:sz w:val="22"/>
                      <w:szCs w:val="22"/>
                    </w:rPr>
                    <w:t>75</w:t>
                  </w:r>
                  <w:r>
                    <w:rPr>
                      <w:rFonts w:ascii="Times" w:eastAsia="Times" w:hAnsi="Times" w:cs="Times"/>
                      <w:color w:val="000000"/>
                      <w:sz w:val="22"/>
                      <w:szCs w:val="22"/>
                    </w:rPr>
                    <w:t>°</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5ED08C" w14:textId="77777777" w:rsidR="00541345" w:rsidRDefault="00E9051A">
                  <w:pPr>
                    <w:pStyle w:val="p"/>
                    <w:jc w:val="center"/>
                  </w:pPr>
                  <w:r>
                    <w:rPr>
                      <w:rFonts w:ascii="Times New Roman" w:eastAsia="Times New Roman" w:hAnsi="Times New Roman" w:cs="Times New Roman"/>
                      <w:color w:val="000000"/>
                      <w:sz w:val="22"/>
                      <w:szCs w:val="22"/>
                    </w:rPr>
                    <w:t>77</w:t>
                  </w:r>
                  <w:r>
                    <w:rPr>
                      <w:rFonts w:ascii="Times" w:eastAsia="Times" w:hAnsi="Times" w:cs="Times"/>
                      <w:color w:val="000000"/>
                      <w:sz w:val="22"/>
                      <w:szCs w:val="22"/>
                    </w:rPr>
                    <w:t>°</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733F60" w14:textId="77777777" w:rsidR="00541345" w:rsidRDefault="00E9051A">
                  <w:pPr>
                    <w:pStyle w:val="p"/>
                    <w:jc w:val="center"/>
                  </w:pPr>
                  <w:r>
                    <w:rPr>
                      <w:rFonts w:ascii="Times New Roman" w:eastAsia="Times New Roman" w:hAnsi="Times New Roman" w:cs="Times New Roman"/>
                      <w:color w:val="000000"/>
                      <w:sz w:val="22"/>
                      <w:szCs w:val="22"/>
                    </w:rPr>
                    <w:t>75</w:t>
                  </w:r>
                  <w:r>
                    <w:rPr>
                      <w:rFonts w:ascii="Times" w:eastAsia="Times" w:hAnsi="Times" w:cs="Times"/>
                      <w:color w:val="000000"/>
                      <w:sz w:val="22"/>
                      <w:szCs w:val="22"/>
                    </w:rPr>
                    <w:t>°</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A531D21" w14:textId="77777777" w:rsidR="00541345" w:rsidRDefault="00E9051A">
                  <w:pPr>
                    <w:pStyle w:val="p"/>
                    <w:jc w:val="center"/>
                  </w:pPr>
                  <w:r>
                    <w:rPr>
                      <w:rFonts w:ascii="Times New Roman" w:eastAsia="Times New Roman" w:hAnsi="Times New Roman" w:cs="Times New Roman"/>
                      <w:color w:val="000000"/>
                      <w:sz w:val="22"/>
                      <w:szCs w:val="22"/>
                    </w:rPr>
                    <w:t>74</w:t>
                  </w:r>
                  <w:r>
                    <w:rPr>
                      <w:rFonts w:ascii="Times" w:eastAsia="Times" w:hAnsi="Times" w:cs="Times"/>
                      <w:color w:val="000000"/>
                      <w:sz w:val="22"/>
                      <w:szCs w:val="22"/>
                    </w:rPr>
                    <w:t>°</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9155A7" w14:textId="77777777" w:rsidR="00541345" w:rsidRDefault="00E9051A">
                  <w:pPr>
                    <w:pStyle w:val="p"/>
                    <w:jc w:val="center"/>
                  </w:pPr>
                  <w:r>
                    <w:rPr>
                      <w:rFonts w:ascii="Times New Roman" w:eastAsia="Times New Roman" w:hAnsi="Times New Roman" w:cs="Times New Roman"/>
                      <w:color w:val="000000"/>
                      <w:sz w:val="22"/>
                      <w:szCs w:val="22"/>
                    </w:rPr>
                    <w:t>70</w:t>
                  </w:r>
                  <w:r>
                    <w:rPr>
                      <w:rFonts w:ascii="Times" w:eastAsia="Times" w:hAnsi="Times" w:cs="Times"/>
                      <w:color w:val="000000"/>
                      <w:sz w:val="22"/>
                      <w:szCs w:val="22"/>
                    </w:rPr>
                    <w:t>°</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8FB943" w14:textId="77777777" w:rsidR="00541345" w:rsidRDefault="00E9051A">
                  <w:pPr>
                    <w:pStyle w:val="p"/>
                    <w:jc w:val="center"/>
                  </w:pPr>
                  <w:r>
                    <w:rPr>
                      <w:rFonts w:ascii="Times New Roman" w:eastAsia="Times New Roman" w:hAnsi="Times New Roman" w:cs="Times New Roman"/>
                      <w:color w:val="000000"/>
                      <w:sz w:val="22"/>
                      <w:szCs w:val="22"/>
                    </w:rPr>
                    <w:t>62</w:t>
                  </w:r>
                  <w:r>
                    <w:rPr>
                      <w:rFonts w:ascii="Times" w:eastAsia="Times" w:hAnsi="Times" w:cs="Times"/>
                      <w:color w:val="000000"/>
                      <w:sz w:val="22"/>
                      <w:szCs w:val="22"/>
                    </w:rPr>
                    <w:t>°</w:t>
                  </w:r>
                </w:p>
              </w:tc>
              <w:tc>
                <w:tcPr>
                  <w:tcW w:w="5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7C33820" w14:textId="77777777" w:rsidR="00541345" w:rsidRDefault="00E9051A">
                  <w:pPr>
                    <w:pStyle w:val="p"/>
                    <w:jc w:val="center"/>
                  </w:pPr>
                  <w:r>
                    <w:rPr>
                      <w:rFonts w:ascii="Times New Roman" w:eastAsia="Times New Roman" w:hAnsi="Times New Roman" w:cs="Times New Roman"/>
                      <w:color w:val="000000"/>
                      <w:sz w:val="22"/>
                      <w:szCs w:val="22"/>
                    </w:rPr>
                    <w:t>55</w:t>
                  </w:r>
                  <w:r>
                    <w:rPr>
                      <w:rFonts w:ascii="Times" w:eastAsia="Times" w:hAnsi="Times" w:cs="Times"/>
                      <w:color w:val="000000"/>
                      <w:sz w:val="22"/>
                      <w:szCs w:val="22"/>
                    </w:rPr>
                    <w:t>°</w:t>
                  </w:r>
                </w:p>
              </w:tc>
              <w:tc>
                <w:tcPr>
                  <w:tcW w:w="6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74CF5F9" w14:textId="77777777" w:rsidR="00541345" w:rsidRDefault="00E9051A">
                  <w:pPr>
                    <w:pStyle w:val="p"/>
                    <w:jc w:val="center"/>
                  </w:pPr>
                  <w:r>
                    <w:rPr>
                      <w:rFonts w:ascii="Times New Roman" w:eastAsia="Times New Roman" w:hAnsi="Times New Roman" w:cs="Times New Roman"/>
                      <w:color w:val="000000"/>
                      <w:sz w:val="22"/>
                      <w:szCs w:val="22"/>
                    </w:rPr>
                    <w:t>51</w:t>
                  </w:r>
                  <w:r>
                    <w:rPr>
                      <w:rFonts w:ascii="Times" w:eastAsia="Times" w:hAnsi="Times" w:cs="Times"/>
                      <w:color w:val="000000"/>
                      <w:sz w:val="22"/>
                      <w:szCs w:val="22"/>
                    </w:rPr>
                    <w:t>°</w:t>
                  </w:r>
                </w:p>
              </w:tc>
              <w:tc>
                <w:tcPr>
                  <w:tcW w:w="130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851CD6" w14:textId="77777777" w:rsidR="00541345" w:rsidRDefault="00E9051A">
                  <w:pPr>
                    <w:pStyle w:val="p"/>
                    <w:jc w:val="center"/>
                  </w:pPr>
                  <w:r>
                    <w:rPr>
                      <w:rFonts w:ascii="Times New Roman" w:eastAsia="Times New Roman" w:hAnsi="Times New Roman" w:cs="Times New Roman"/>
                      <w:color w:val="000000"/>
                      <w:sz w:val="22"/>
                      <w:szCs w:val="22"/>
                    </w:rPr>
                    <w:t>48</w:t>
                  </w:r>
                  <w:r>
                    <w:rPr>
                      <w:rFonts w:ascii="Times" w:eastAsia="Times" w:hAnsi="Times" w:cs="Times"/>
                      <w:color w:val="000000"/>
                      <w:sz w:val="22"/>
                      <w:szCs w:val="22"/>
                    </w:rPr>
                    <w:t>°</w:t>
                  </w:r>
                </w:p>
              </w:tc>
            </w:tr>
          </w:tbl>
          <w:p w14:paraId="55A14E56" w14:textId="77777777" w:rsidR="00541345" w:rsidRDefault="00E9051A">
            <w:pPr>
              <w:pStyle w:val="p"/>
              <w:rPr>
                <w:rFonts w:ascii="Times New Roman" w:eastAsia="Times New Roman" w:hAnsi="Times New Roman" w:cs="Times New Roman"/>
                <w:color w:val="000000"/>
                <w:sz w:val="22"/>
                <w:szCs w:val="22"/>
              </w:rPr>
            </w:pPr>
            <w:r>
              <w:br/>
            </w:r>
            <w:r>
              <w:rPr>
                <w:rFonts w:ascii="Times New Roman" w:eastAsia="Times New Roman" w:hAnsi="Times New Roman" w:cs="Times New Roman"/>
                <w:color w:val="000000"/>
                <w:sz w:val="22"/>
                <w:szCs w:val="22"/>
              </w:rPr>
              <w:t>a. Find the amplitude of a sinusoidal function that models this temperature variation.</w:t>
            </w:r>
            <w:r>
              <w:rPr>
                <w:rFonts w:ascii="Times New Roman" w:eastAsia="Times New Roman" w:hAnsi="Times New Roman" w:cs="Times New Roman"/>
                <w:color w:val="000000"/>
                <w:sz w:val="22"/>
                <w:szCs w:val="22"/>
              </w:rPr>
              <w:br/>
              <w:t>b. Find the vertical shift of a sinusoidal function that models this temperature variation.</w:t>
            </w:r>
            <w:r>
              <w:rPr>
                <w:rFonts w:ascii="Times New Roman" w:eastAsia="Times New Roman" w:hAnsi="Times New Roman" w:cs="Times New Roman"/>
                <w:color w:val="000000"/>
                <w:sz w:val="22"/>
                <w:szCs w:val="22"/>
              </w:rPr>
              <w:br/>
              <w:t>c. What is the period of a sinusoidal function that models this temperature variation?</w:t>
            </w:r>
            <w:r>
              <w:rPr>
                <w:rFonts w:ascii="Times New Roman" w:eastAsia="Times New Roman" w:hAnsi="Times New Roman" w:cs="Times New Roman"/>
                <w:color w:val="000000"/>
                <w:sz w:val="22"/>
                <w:szCs w:val="22"/>
              </w:rPr>
              <w:br/>
              <w:t xml:space="preserve">d. Use </w:t>
            </w:r>
            <w:r>
              <w:rPr>
                <w:rFonts w:ascii="Times New Roman" w:eastAsia="Times New Roman" w:hAnsi="Times New Roman" w:cs="Times New Roman"/>
                <w:i/>
                <w:iCs/>
                <w:color w:val="000000"/>
                <w:sz w:val="22"/>
                <w:szCs w:val="22"/>
              </w:rPr>
              <w:t>t</w:t>
            </w:r>
            <w:r>
              <w:rPr>
                <w:rFonts w:ascii="Times New Roman" w:eastAsia="Times New Roman" w:hAnsi="Times New Roman" w:cs="Times New Roman"/>
                <w:color w:val="000000"/>
                <w:sz w:val="22"/>
                <w:szCs w:val="22"/>
              </w:rPr>
              <w:t xml:space="preserve"> = 0 at 5 </w:t>
            </w:r>
            <w:r>
              <w:rPr>
                <w:rFonts w:ascii="Times New Roman" w:eastAsia="Times New Roman" w:hAnsi="Times New Roman" w:cs="Times New Roman"/>
                <w:color w:val="000000"/>
                <w:sz w:val="18"/>
                <w:szCs w:val="18"/>
              </w:rPr>
              <w:t>P.M.</w:t>
            </w:r>
            <w:r>
              <w:rPr>
                <w:rFonts w:ascii="Times New Roman" w:eastAsia="Times New Roman" w:hAnsi="Times New Roman" w:cs="Times New Roman"/>
                <w:color w:val="000000"/>
                <w:sz w:val="22"/>
                <w:szCs w:val="22"/>
              </w:rPr>
              <w:t xml:space="preserve"> to write a sinusoidal function that models this temp. variation.</w:t>
            </w:r>
            <w:r>
              <w:rPr>
                <w:rFonts w:ascii="Times New Roman" w:eastAsia="Times New Roman" w:hAnsi="Times New Roman" w:cs="Times New Roman"/>
                <w:color w:val="000000"/>
                <w:sz w:val="22"/>
                <w:szCs w:val="22"/>
              </w:rPr>
              <w:br/>
              <w:t xml:space="preserve">e. What is the model’s temperature at 10 </w:t>
            </w:r>
            <w:r>
              <w:rPr>
                <w:rFonts w:ascii="Times New Roman" w:eastAsia="Times New Roman" w:hAnsi="Times New Roman" w:cs="Times New Roman"/>
                <w:color w:val="000000"/>
                <w:sz w:val="18"/>
                <w:szCs w:val="18"/>
              </w:rPr>
              <w:t>A.M.</w:t>
            </w:r>
            <w:r>
              <w:rPr>
                <w:rFonts w:ascii="Times New Roman" w:eastAsia="Times New Roman" w:hAnsi="Times New Roman" w:cs="Times New Roman"/>
                <w:color w:val="000000"/>
                <w:sz w:val="22"/>
                <w:szCs w:val="22"/>
              </w:rPr>
              <w:t>? Compare this to the actual value?</w:t>
            </w:r>
          </w:p>
          <w:p w14:paraId="48DF27DF" w14:textId="77777777" w:rsidR="00275FEF" w:rsidRDefault="00275FEF">
            <w:pPr>
              <w:pStyle w:val="p"/>
            </w:pPr>
          </w:p>
          <w:p w14:paraId="68B8D401" w14:textId="77777777" w:rsidR="00275FEF" w:rsidRDefault="00275FEF">
            <w:pPr>
              <w:pStyle w:val="p"/>
            </w:pPr>
          </w:p>
          <w:p w14:paraId="38E2B45F" w14:textId="77777777" w:rsidR="00275FEF" w:rsidRDefault="00275FEF">
            <w:pPr>
              <w:pStyle w:val="p"/>
            </w:pPr>
          </w:p>
          <w:p w14:paraId="4BA03CD2" w14:textId="77777777" w:rsidR="00275FEF" w:rsidRDefault="00275FEF">
            <w:pPr>
              <w:pStyle w:val="p"/>
            </w:pPr>
          </w:p>
          <w:p w14:paraId="7D4AC27D" w14:textId="77777777" w:rsidR="00275FEF" w:rsidRDefault="00275FEF">
            <w:pPr>
              <w:pStyle w:val="p"/>
            </w:pPr>
          </w:p>
          <w:p w14:paraId="78207363" w14:textId="77777777" w:rsidR="00275FEF" w:rsidRDefault="00275FEF">
            <w:pPr>
              <w:pStyle w:val="p"/>
            </w:pPr>
          </w:p>
          <w:p w14:paraId="261C5169" w14:textId="77777777" w:rsidR="00275FEF" w:rsidRDefault="00275FEF">
            <w:pPr>
              <w:pStyle w:val="p"/>
            </w:pPr>
          </w:p>
          <w:p w14:paraId="74AFFB3E" w14:textId="77777777" w:rsidR="00275FEF" w:rsidRDefault="00275FEF">
            <w:pPr>
              <w:pStyle w:val="p"/>
            </w:pPr>
          </w:p>
          <w:p w14:paraId="109907AB" w14:textId="77777777" w:rsidR="00275FEF" w:rsidRDefault="00275FEF">
            <w:pPr>
              <w:pStyle w:val="p"/>
            </w:pPr>
          </w:p>
          <w:p w14:paraId="73F8D2A5" w14:textId="1E4678E7" w:rsidR="00275FEF" w:rsidRDefault="00275FEF">
            <w:pPr>
              <w:pStyle w:val="p"/>
            </w:pPr>
          </w:p>
        </w:tc>
      </w:tr>
    </w:tbl>
    <w:p w14:paraId="7FB5DD9A" w14:textId="77777777" w:rsidR="00541345" w:rsidRDefault="00541345">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3C1F8EE6" w14:textId="77777777">
        <w:tc>
          <w:tcPr>
            <w:tcW w:w="5000" w:type="pct"/>
            <w:tcMar>
              <w:top w:w="0" w:type="dxa"/>
              <w:left w:w="0" w:type="dxa"/>
              <w:bottom w:w="0" w:type="dxa"/>
              <w:right w:w="0" w:type="dxa"/>
            </w:tcMar>
            <w:vAlign w:val="center"/>
          </w:tcPr>
          <w:p w14:paraId="7F03494A" w14:textId="77777777" w:rsidR="00541345" w:rsidRDefault="00E9051A">
            <w:pPr>
              <w:pStyle w:val="p"/>
            </w:pPr>
            <w:r>
              <w:rPr>
                <w:rFonts w:ascii="Times New Roman" w:eastAsia="Times New Roman" w:hAnsi="Times New Roman" w:cs="Times New Roman"/>
                <w:b/>
                <w:bCs/>
                <w:color w:val="000000"/>
                <w:sz w:val="22"/>
                <w:szCs w:val="22"/>
              </w:rPr>
              <w:t>Find intersections and unions of the following given sets.</w:t>
            </w:r>
          </w:p>
        </w:tc>
      </w:tr>
    </w:tbl>
    <w:p w14:paraId="21B9E081" w14:textId="77777777" w:rsidR="00541345" w:rsidRDefault="00541345"/>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59903ADD" w14:textId="77777777">
        <w:tc>
          <w:tcPr>
            <w:tcW w:w="5000" w:type="pct"/>
            <w:tcMar>
              <w:top w:w="0" w:type="dxa"/>
              <w:left w:w="0" w:type="dxa"/>
              <w:bottom w:w="0" w:type="dxa"/>
              <w:right w:w="0" w:type="dxa"/>
            </w:tcMar>
            <w:vAlign w:val="center"/>
          </w:tcPr>
          <w:p w14:paraId="72E66B42" w14:textId="77777777" w:rsidR="00541345" w:rsidRDefault="00E9051A">
            <w:pPr>
              <w:pStyle w:val="p"/>
            </w:pPr>
            <w:r>
              <w:rPr>
                <w:rFonts w:ascii="Times New Roman" w:eastAsia="Times New Roman" w:hAnsi="Times New Roman" w:cs="Times New Roman"/>
                <w:color w:val="000000"/>
                <w:sz w:val="22"/>
                <w:szCs w:val="22"/>
              </w:rPr>
              <w:t>18. Ten students from a school appear in one or more subjects for an inter school quiz competition as shown in the table given below.</w:t>
            </w:r>
            <w:r>
              <w:rPr>
                <w:rFonts w:ascii="Times New Roman" w:eastAsia="Times New Roman" w:hAnsi="Times New Roman" w:cs="Times New Roman"/>
                <w:color w:val="000000"/>
                <w:sz w:val="22"/>
                <w:szCs w:val="22"/>
              </w:rPr>
              <w:br/>
            </w:r>
            <w:r>
              <w:rPr>
                <w:rFonts w:ascii="Times New Roman" w:eastAsia="Times New Roman" w:hAnsi="Times New Roman" w:cs="Times New Roman"/>
                <w:color w:val="000000"/>
                <w:sz w:val="22"/>
                <w:szCs w:val="22"/>
              </w:rPr>
              <w:br/>
              <w:t> </w:t>
            </w:r>
          </w:p>
          <w:tbl>
            <w:tblPr>
              <w:tblW w:w="0" w:type="auto"/>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755"/>
              <w:gridCol w:w="1845"/>
              <w:gridCol w:w="1845"/>
            </w:tblGrid>
            <w:tr w:rsidR="00541345" w14:paraId="7191B801" w14:textId="77777777">
              <w:tc>
                <w:tcPr>
                  <w:tcW w:w="1755" w:type="dxa"/>
                  <w:tcBorders>
                    <w:top w:val="single" w:sz="6" w:space="0" w:color="000000"/>
                    <w:left w:val="single" w:sz="6" w:space="0" w:color="000000"/>
                    <w:bottom w:val="single" w:sz="6" w:space="0" w:color="000000"/>
                    <w:right w:val="single" w:sz="6" w:space="0" w:color="000000"/>
                  </w:tcBorders>
                  <w:shd w:val="clear" w:color="auto" w:fill="E5E5E5"/>
                  <w:tcMar>
                    <w:top w:w="0" w:type="dxa"/>
                    <w:left w:w="0" w:type="dxa"/>
                    <w:bottom w:w="0" w:type="dxa"/>
                    <w:right w:w="0" w:type="dxa"/>
                  </w:tcMar>
                  <w:vAlign w:val="center"/>
                </w:tcPr>
                <w:p w14:paraId="0CADBE3D" w14:textId="77777777" w:rsidR="00541345" w:rsidRDefault="00E9051A">
                  <w:pPr>
                    <w:pStyle w:val="p"/>
                    <w:shd w:val="clear" w:color="auto" w:fill="E5E5E5"/>
                    <w:jc w:val="center"/>
                  </w:pPr>
                  <w:r>
                    <w:rPr>
                      <w:rFonts w:ascii="Times New Roman" w:eastAsia="Times New Roman" w:hAnsi="Times New Roman" w:cs="Times New Roman"/>
                      <w:b/>
                      <w:bCs/>
                      <w:color w:val="000000"/>
                      <w:sz w:val="22"/>
                      <w:szCs w:val="22"/>
                    </w:rPr>
                    <w:t>General Knowledge</w:t>
                  </w:r>
                </w:p>
              </w:tc>
              <w:tc>
                <w:tcPr>
                  <w:tcW w:w="1845" w:type="dxa"/>
                  <w:tcBorders>
                    <w:top w:val="single" w:sz="6" w:space="0" w:color="000000"/>
                    <w:left w:val="single" w:sz="6" w:space="0" w:color="000000"/>
                    <w:bottom w:val="single" w:sz="6" w:space="0" w:color="000000"/>
                    <w:right w:val="single" w:sz="6" w:space="0" w:color="000000"/>
                  </w:tcBorders>
                  <w:shd w:val="clear" w:color="auto" w:fill="E5E5E5"/>
                  <w:tcMar>
                    <w:top w:w="0" w:type="dxa"/>
                    <w:left w:w="0" w:type="dxa"/>
                    <w:bottom w:w="0" w:type="dxa"/>
                    <w:right w:w="0" w:type="dxa"/>
                  </w:tcMar>
                  <w:vAlign w:val="center"/>
                </w:tcPr>
                <w:p w14:paraId="0067D5FF" w14:textId="77777777" w:rsidR="00541345" w:rsidRDefault="00E9051A">
                  <w:pPr>
                    <w:pStyle w:val="p"/>
                    <w:shd w:val="clear" w:color="auto" w:fill="E5E5E5"/>
                    <w:jc w:val="center"/>
                  </w:pPr>
                  <w:r>
                    <w:rPr>
                      <w:rFonts w:ascii="Times New Roman" w:eastAsia="Times New Roman" w:hAnsi="Times New Roman" w:cs="Times New Roman"/>
                      <w:b/>
                      <w:bCs/>
                      <w:color w:val="000000"/>
                      <w:sz w:val="22"/>
                      <w:szCs w:val="22"/>
                    </w:rPr>
                    <w:t>Math</w:t>
                  </w:r>
                </w:p>
              </w:tc>
              <w:tc>
                <w:tcPr>
                  <w:tcW w:w="1845" w:type="dxa"/>
                  <w:tcBorders>
                    <w:top w:val="single" w:sz="6" w:space="0" w:color="000000"/>
                    <w:left w:val="single" w:sz="6" w:space="0" w:color="000000"/>
                    <w:bottom w:val="single" w:sz="6" w:space="0" w:color="000000"/>
                    <w:right w:val="single" w:sz="6" w:space="0" w:color="000000"/>
                  </w:tcBorders>
                  <w:shd w:val="clear" w:color="auto" w:fill="E5E5E5"/>
                  <w:tcMar>
                    <w:top w:w="0" w:type="dxa"/>
                    <w:left w:w="0" w:type="dxa"/>
                    <w:bottom w:w="0" w:type="dxa"/>
                    <w:right w:w="0" w:type="dxa"/>
                  </w:tcMar>
                  <w:vAlign w:val="center"/>
                </w:tcPr>
                <w:p w14:paraId="2A895514" w14:textId="77777777" w:rsidR="00541345" w:rsidRDefault="00E9051A">
                  <w:pPr>
                    <w:pStyle w:val="p"/>
                    <w:shd w:val="clear" w:color="auto" w:fill="E5E5E5"/>
                    <w:jc w:val="center"/>
                  </w:pPr>
                  <w:r>
                    <w:rPr>
                      <w:rFonts w:ascii="Times New Roman" w:eastAsia="Times New Roman" w:hAnsi="Times New Roman" w:cs="Times New Roman"/>
                      <w:b/>
                      <w:bCs/>
                      <w:color w:val="000000"/>
                      <w:sz w:val="22"/>
                      <w:szCs w:val="22"/>
                    </w:rPr>
                    <w:t>Science</w:t>
                  </w:r>
                </w:p>
              </w:tc>
            </w:tr>
            <w:tr w:rsidR="00541345" w14:paraId="6F426810" w14:textId="77777777">
              <w:tc>
                <w:tcPr>
                  <w:tcW w:w="17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4D017C" w14:textId="77777777" w:rsidR="00541345" w:rsidRDefault="00E9051A">
                  <w:pPr>
                    <w:pStyle w:val="p"/>
                    <w:jc w:val="center"/>
                  </w:pPr>
                  <w:r>
                    <w:rPr>
                      <w:rFonts w:ascii="Times New Roman" w:eastAsia="Times New Roman" w:hAnsi="Times New Roman" w:cs="Times New Roman"/>
                      <w:color w:val="000000"/>
                      <w:sz w:val="22"/>
                      <w:szCs w:val="22"/>
                    </w:rPr>
                    <w:t>Acel</w:t>
                  </w:r>
                </w:p>
              </w:tc>
              <w:tc>
                <w:tcPr>
                  <w:tcW w:w="18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B3EED74" w14:textId="77777777" w:rsidR="00541345" w:rsidRDefault="00E9051A">
                  <w:pPr>
                    <w:pStyle w:val="p"/>
                    <w:jc w:val="center"/>
                  </w:pPr>
                  <w:r>
                    <w:rPr>
                      <w:rFonts w:ascii="Times New Roman" w:eastAsia="Times New Roman" w:hAnsi="Times New Roman" w:cs="Times New Roman"/>
                      <w:color w:val="000000"/>
                      <w:sz w:val="22"/>
                      <w:szCs w:val="22"/>
                    </w:rPr>
                    <w:t>Barek</w:t>
                  </w:r>
                </w:p>
              </w:tc>
              <w:tc>
                <w:tcPr>
                  <w:tcW w:w="18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285B46" w14:textId="77777777" w:rsidR="00541345" w:rsidRDefault="00E9051A">
                  <w:pPr>
                    <w:pStyle w:val="p"/>
                    <w:jc w:val="center"/>
                  </w:pPr>
                  <w:r>
                    <w:rPr>
                      <w:rFonts w:ascii="Times New Roman" w:eastAsia="Times New Roman" w:hAnsi="Times New Roman" w:cs="Times New Roman"/>
                      <w:color w:val="000000"/>
                      <w:sz w:val="22"/>
                      <w:szCs w:val="22"/>
                    </w:rPr>
                    <w:t>Carlin</w:t>
                  </w:r>
                </w:p>
              </w:tc>
            </w:tr>
            <w:tr w:rsidR="00541345" w14:paraId="0B7094AC" w14:textId="77777777">
              <w:tc>
                <w:tcPr>
                  <w:tcW w:w="17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19F33A2" w14:textId="77777777" w:rsidR="00541345" w:rsidRDefault="00E9051A">
                  <w:pPr>
                    <w:pStyle w:val="p"/>
                    <w:jc w:val="center"/>
                  </w:pPr>
                  <w:r>
                    <w:rPr>
                      <w:rFonts w:ascii="Times New Roman" w:eastAsia="Times New Roman" w:hAnsi="Times New Roman" w:cs="Times New Roman"/>
                      <w:color w:val="000000"/>
                      <w:sz w:val="22"/>
                      <w:szCs w:val="22"/>
                    </w:rPr>
                    <w:t>Acton</w:t>
                  </w:r>
                </w:p>
              </w:tc>
              <w:tc>
                <w:tcPr>
                  <w:tcW w:w="18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38CB794" w14:textId="77777777" w:rsidR="00541345" w:rsidRDefault="00E9051A">
                  <w:pPr>
                    <w:pStyle w:val="p"/>
                    <w:jc w:val="center"/>
                  </w:pPr>
                  <w:r>
                    <w:rPr>
                      <w:rFonts w:ascii="Times New Roman" w:eastAsia="Times New Roman" w:hAnsi="Times New Roman" w:cs="Times New Roman"/>
                      <w:color w:val="000000"/>
                      <w:sz w:val="22"/>
                      <w:szCs w:val="22"/>
                    </w:rPr>
                    <w:t>Bay</w:t>
                  </w:r>
                </w:p>
              </w:tc>
              <w:tc>
                <w:tcPr>
                  <w:tcW w:w="18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86B678E" w14:textId="77777777" w:rsidR="00541345" w:rsidRDefault="00E9051A">
                  <w:pPr>
                    <w:pStyle w:val="p"/>
                    <w:jc w:val="center"/>
                  </w:pPr>
                  <w:r>
                    <w:rPr>
                      <w:rFonts w:ascii="Times New Roman" w:eastAsia="Times New Roman" w:hAnsi="Times New Roman" w:cs="Times New Roman"/>
                      <w:color w:val="000000"/>
                      <w:sz w:val="22"/>
                      <w:szCs w:val="22"/>
                    </w:rPr>
                    <w:t>Acton</w:t>
                  </w:r>
                </w:p>
              </w:tc>
            </w:tr>
            <w:tr w:rsidR="00541345" w14:paraId="14F63926" w14:textId="77777777">
              <w:tc>
                <w:tcPr>
                  <w:tcW w:w="17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904350A" w14:textId="77777777" w:rsidR="00541345" w:rsidRDefault="00E9051A">
                  <w:pPr>
                    <w:pStyle w:val="p"/>
                    <w:jc w:val="center"/>
                  </w:pPr>
                  <w:r>
                    <w:rPr>
                      <w:rFonts w:ascii="Times New Roman" w:eastAsia="Times New Roman" w:hAnsi="Times New Roman" w:cs="Times New Roman"/>
                      <w:color w:val="000000"/>
                      <w:sz w:val="22"/>
                      <w:szCs w:val="22"/>
                    </w:rPr>
                    <w:t>Anael</w:t>
                  </w:r>
                </w:p>
              </w:tc>
              <w:tc>
                <w:tcPr>
                  <w:tcW w:w="18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173C76E" w14:textId="77777777" w:rsidR="00541345" w:rsidRDefault="00E9051A">
                  <w:pPr>
                    <w:pStyle w:val="p"/>
                    <w:jc w:val="center"/>
                  </w:pPr>
                  <w:r>
                    <w:rPr>
                      <w:rFonts w:ascii="Times New Roman" w:eastAsia="Times New Roman" w:hAnsi="Times New Roman" w:cs="Times New Roman"/>
                      <w:color w:val="000000"/>
                      <w:sz w:val="22"/>
                      <w:szCs w:val="22"/>
                    </w:rPr>
                    <w:t>Max</w:t>
                  </w:r>
                </w:p>
              </w:tc>
              <w:tc>
                <w:tcPr>
                  <w:tcW w:w="18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B6981C" w14:textId="77777777" w:rsidR="00541345" w:rsidRDefault="00E9051A">
                  <w:pPr>
                    <w:pStyle w:val="p"/>
                    <w:jc w:val="center"/>
                  </w:pPr>
                  <w:r>
                    <w:rPr>
                      <w:rFonts w:ascii="Times New Roman" w:eastAsia="Times New Roman" w:hAnsi="Times New Roman" w:cs="Times New Roman"/>
                      <w:color w:val="000000"/>
                      <w:sz w:val="22"/>
                      <w:szCs w:val="22"/>
                    </w:rPr>
                    <w:t>Anael</w:t>
                  </w:r>
                </w:p>
              </w:tc>
            </w:tr>
            <w:tr w:rsidR="00541345" w14:paraId="5B850DB7" w14:textId="77777777">
              <w:tc>
                <w:tcPr>
                  <w:tcW w:w="17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4FB2B84" w14:textId="77777777" w:rsidR="00541345" w:rsidRDefault="00E9051A">
                  <w:pPr>
                    <w:pStyle w:val="p"/>
                    <w:jc w:val="center"/>
                  </w:pPr>
                  <w:r>
                    <w:rPr>
                      <w:rFonts w:ascii="Times New Roman" w:eastAsia="Times New Roman" w:hAnsi="Times New Roman" w:cs="Times New Roman"/>
                      <w:color w:val="000000"/>
                      <w:sz w:val="22"/>
                      <w:szCs w:val="22"/>
                    </w:rPr>
                    <w:t>Max</w:t>
                  </w:r>
                </w:p>
              </w:tc>
              <w:tc>
                <w:tcPr>
                  <w:tcW w:w="18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C13015" w14:textId="77777777" w:rsidR="00541345" w:rsidRDefault="00E9051A">
                  <w:pPr>
                    <w:pStyle w:val="p"/>
                    <w:jc w:val="center"/>
                  </w:pPr>
                  <w:r>
                    <w:rPr>
                      <w:rFonts w:ascii="Times New Roman" w:eastAsia="Times New Roman" w:hAnsi="Times New Roman" w:cs="Times New Roman"/>
                      <w:color w:val="000000"/>
                      <w:sz w:val="22"/>
                      <w:szCs w:val="22"/>
                    </w:rPr>
                    <w:t>Kai</w:t>
                  </w:r>
                </w:p>
              </w:tc>
              <w:tc>
                <w:tcPr>
                  <w:tcW w:w="18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5E7A41" w14:textId="77777777" w:rsidR="00541345" w:rsidRDefault="00E9051A">
                  <w:pPr>
                    <w:pStyle w:val="p"/>
                    <w:jc w:val="center"/>
                  </w:pPr>
                  <w:r>
                    <w:rPr>
                      <w:rFonts w:ascii="Times New Roman" w:eastAsia="Times New Roman" w:hAnsi="Times New Roman" w:cs="Times New Roman"/>
                      <w:color w:val="000000"/>
                      <w:sz w:val="22"/>
                      <w:szCs w:val="22"/>
                    </w:rPr>
                    <w:t>Kai</w:t>
                  </w:r>
                </w:p>
              </w:tc>
            </w:tr>
            <w:tr w:rsidR="00541345" w14:paraId="25A81133" w14:textId="77777777">
              <w:tc>
                <w:tcPr>
                  <w:tcW w:w="17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A6C1A4C" w14:textId="77777777" w:rsidR="00541345" w:rsidRDefault="00E9051A">
                  <w:pPr>
                    <w:pStyle w:val="p"/>
                    <w:jc w:val="center"/>
                  </w:pPr>
                  <w:r>
                    <w:rPr>
                      <w:rFonts w:ascii="Times New Roman" w:eastAsia="Times New Roman" w:hAnsi="Times New Roman" w:cs="Times New Roman"/>
                      <w:color w:val="000000"/>
                      <w:sz w:val="22"/>
                      <w:szCs w:val="22"/>
                    </w:rPr>
                    <w:t>Carl</w:t>
                  </w:r>
                </w:p>
              </w:tc>
              <w:tc>
                <w:tcPr>
                  <w:tcW w:w="18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0398FE7" w14:textId="77777777" w:rsidR="00541345" w:rsidRDefault="00E9051A">
                  <w:pPr>
                    <w:pStyle w:val="p"/>
                    <w:jc w:val="center"/>
                  </w:pPr>
                  <w:r>
                    <w:rPr>
                      <w:rFonts w:ascii="Times New Roman" w:eastAsia="Times New Roman" w:hAnsi="Times New Roman" w:cs="Times New Roman"/>
                      <w:color w:val="000000"/>
                      <w:sz w:val="22"/>
                      <w:szCs w:val="22"/>
                    </w:rPr>
                    <w:t>Anael</w:t>
                  </w:r>
                </w:p>
              </w:tc>
              <w:tc>
                <w:tcPr>
                  <w:tcW w:w="18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B5276E4" w14:textId="77777777" w:rsidR="00541345" w:rsidRDefault="00E9051A">
                  <w:pPr>
                    <w:pStyle w:val="p"/>
                    <w:jc w:val="center"/>
                  </w:pPr>
                  <w:r>
                    <w:rPr>
                      <w:rFonts w:ascii="Times New Roman" w:eastAsia="Times New Roman" w:hAnsi="Times New Roman" w:cs="Times New Roman"/>
                      <w:color w:val="000000"/>
                      <w:sz w:val="22"/>
                      <w:szCs w:val="22"/>
                    </w:rPr>
                    <w:t>Dario</w:t>
                  </w:r>
                </w:p>
              </w:tc>
            </w:tr>
            <w:tr w:rsidR="00541345" w14:paraId="31A19973" w14:textId="77777777">
              <w:tc>
                <w:tcPr>
                  <w:tcW w:w="17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BA89B7B" w14:textId="77777777" w:rsidR="00541345" w:rsidRDefault="00E9051A">
                  <w:pPr>
                    <w:pStyle w:val="p"/>
                    <w:jc w:val="center"/>
                  </w:pPr>
                  <w:r>
                    <w:rPr>
                      <w:rFonts w:ascii="Times New Roman" w:eastAsia="Times New Roman" w:hAnsi="Times New Roman" w:cs="Times New Roman"/>
                      <w:color w:val="000000"/>
                      <w:sz w:val="22"/>
                      <w:szCs w:val="22"/>
                    </w:rPr>
                    <w:t>Dario</w:t>
                  </w:r>
                </w:p>
              </w:tc>
              <w:tc>
                <w:tcPr>
                  <w:tcW w:w="18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61A23D" w14:textId="77777777" w:rsidR="00541345" w:rsidRDefault="00E9051A">
                  <w:pPr>
                    <w:pStyle w:val="p"/>
                    <w:jc w:val="center"/>
                  </w:pPr>
                  <w:r>
                    <w:rPr>
                      <w:rFonts w:ascii="Times New Roman" w:eastAsia="Times New Roman" w:hAnsi="Times New Roman" w:cs="Times New Roman"/>
                      <w:color w:val="000000"/>
                      <w:sz w:val="22"/>
                      <w:szCs w:val="22"/>
                    </w:rPr>
                    <w:t>Carlin</w:t>
                  </w:r>
                </w:p>
              </w:tc>
              <w:tc>
                <w:tcPr>
                  <w:tcW w:w="18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299CEDC" w14:textId="77777777" w:rsidR="00541345" w:rsidRDefault="00E9051A">
                  <w:pPr>
                    <w:pStyle w:val="p"/>
                    <w:jc w:val="center"/>
                  </w:pPr>
                  <w:r>
                    <w:rPr>
                      <w:rFonts w:ascii="Times New Roman" w:eastAsia="Times New Roman" w:hAnsi="Times New Roman" w:cs="Times New Roman"/>
                      <w:color w:val="000000"/>
                      <w:sz w:val="22"/>
                      <w:szCs w:val="22"/>
                    </w:rPr>
                    <w:t>Barek</w:t>
                  </w:r>
                </w:p>
              </w:tc>
            </w:tr>
          </w:tbl>
          <w:p w14:paraId="64AD7A00" w14:textId="66573A73" w:rsidR="00541345" w:rsidRDefault="00E9051A">
            <w:pPr>
              <w:pStyle w:val="p"/>
              <w:rPr>
                <w:rFonts w:ascii="Times New Roman" w:eastAsia="Times New Roman" w:hAnsi="Times New Roman" w:cs="Times New Roman"/>
                <w:color w:val="000000"/>
                <w:sz w:val="22"/>
                <w:szCs w:val="22"/>
              </w:rPr>
            </w:pPr>
            <w:r>
              <w:br/>
            </w:r>
            <w:r>
              <w:rPr>
                <w:rFonts w:ascii="Times New Roman" w:eastAsia="Times New Roman" w:hAnsi="Times New Roman" w:cs="Times New Roman"/>
                <w:color w:val="000000"/>
                <w:sz w:val="22"/>
                <w:szCs w:val="22"/>
              </w:rPr>
              <w:t xml:space="preserve">Let </w:t>
            </w:r>
            <w:r>
              <w:rPr>
                <w:rFonts w:ascii="Times New Roman" w:eastAsia="Times New Roman" w:hAnsi="Times New Roman" w:cs="Times New Roman"/>
                <w:i/>
                <w:iCs/>
                <w:color w:val="000000"/>
                <w:sz w:val="22"/>
                <w:szCs w:val="22"/>
              </w:rPr>
              <w:t>G</w:t>
            </w:r>
            <w:r>
              <w:rPr>
                <w:rFonts w:ascii="Times New Roman" w:eastAsia="Times New Roman" w:hAnsi="Times New Roman" w:cs="Times New Roman"/>
                <w:color w:val="000000"/>
                <w:sz w:val="22"/>
                <w:szCs w:val="22"/>
              </w:rPr>
              <w:t xml:space="preserve"> represents the set of students appearing for General Knowledge, </w:t>
            </w:r>
            <w:r>
              <w:rPr>
                <w:rFonts w:ascii="Times New Roman" w:eastAsia="Times New Roman" w:hAnsi="Times New Roman" w:cs="Times New Roman"/>
                <w:i/>
                <w:iCs/>
                <w:color w:val="000000"/>
                <w:sz w:val="22"/>
                <w:szCs w:val="22"/>
              </w:rPr>
              <w:t>M</w:t>
            </w:r>
            <w:r>
              <w:rPr>
                <w:rFonts w:ascii="Times New Roman" w:eastAsia="Times New Roman" w:hAnsi="Times New Roman" w:cs="Times New Roman"/>
                <w:color w:val="000000"/>
                <w:sz w:val="22"/>
                <w:szCs w:val="22"/>
              </w:rPr>
              <w:t xml:space="preserve"> represents the set of students appearing for Math, and </w:t>
            </w:r>
            <w:r>
              <w:rPr>
                <w:rFonts w:ascii="Times New Roman" w:eastAsia="Times New Roman" w:hAnsi="Times New Roman" w:cs="Times New Roman"/>
                <w:i/>
                <w:iCs/>
                <w:color w:val="000000"/>
                <w:sz w:val="22"/>
                <w:szCs w:val="22"/>
              </w:rPr>
              <w:t>S</w:t>
            </w:r>
            <w:r>
              <w:rPr>
                <w:rFonts w:ascii="Times New Roman" w:eastAsia="Times New Roman" w:hAnsi="Times New Roman" w:cs="Times New Roman"/>
                <w:color w:val="000000"/>
                <w:sz w:val="22"/>
                <w:szCs w:val="22"/>
              </w:rPr>
              <w:t xml:space="preserve"> represents the set of students appearing for Science.</w:t>
            </w:r>
            <w:r>
              <w:rPr>
                <w:rFonts w:ascii="Times New Roman" w:eastAsia="Times New Roman" w:hAnsi="Times New Roman" w:cs="Times New Roman"/>
                <w:color w:val="000000"/>
                <w:sz w:val="22"/>
                <w:szCs w:val="22"/>
              </w:rPr>
              <w:br/>
              <w:t xml:space="preserve">Find </w:t>
            </w:r>
            <w:r w:rsidR="009967AA">
              <w:rPr>
                <w:rFonts w:ascii="Times New Roman" w:eastAsia="Times New Roman" w:hAnsi="Times New Roman" w:cs="Times New Roman"/>
                <w:noProof/>
                <w:color w:val="000000"/>
                <w:sz w:val="22"/>
                <w:szCs w:val="22"/>
              </w:rPr>
              <w:drawing>
                <wp:inline distT="0" distB="0" distL="0" distR="0" wp14:anchorId="50843EA5" wp14:editId="3D57A4BA">
                  <wp:extent cx="409575" cy="1428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9575" cy="142875"/>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and </w:t>
            </w:r>
            <w:r w:rsidR="009967AA">
              <w:rPr>
                <w:rFonts w:ascii="Times New Roman" w:eastAsia="Times New Roman" w:hAnsi="Times New Roman" w:cs="Times New Roman"/>
                <w:noProof/>
                <w:color w:val="000000"/>
                <w:sz w:val="22"/>
                <w:szCs w:val="22"/>
              </w:rPr>
              <w:drawing>
                <wp:inline distT="0" distB="0" distL="0" distR="0" wp14:anchorId="7C642803" wp14:editId="1445E51F">
                  <wp:extent cx="342900" cy="1428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2900" cy="142875"/>
                          </a:xfrm>
                          <a:prstGeom prst="rect">
                            <a:avLst/>
                          </a:prstGeom>
                          <a:noFill/>
                          <a:ln>
                            <a:noFill/>
                          </a:ln>
                        </pic:spPr>
                      </pic:pic>
                    </a:graphicData>
                  </a:graphic>
                </wp:inline>
              </w:drawing>
            </w:r>
            <w:r>
              <w:rPr>
                <w:rFonts w:ascii="Times New Roman" w:eastAsia="Times New Roman" w:hAnsi="Times New Roman" w:cs="Times New Roman"/>
                <w:color w:val="000000"/>
                <w:sz w:val="22"/>
                <w:szCs w:val="22"/>
              </w:rPr>
              <w:t>.</w:t>
            </w:r>
          </w:p>
          <w:p w14:paraId="00065E3C" w14:textId="77777777" w:rsidR="00275FEF" w:rsidRDefault="00275FEF">
            <w:pPr>
              <w:pStyle w:val="p"/>
            </w:pPr>
          </w:p>
          <w:p w14:paraId="029F0163" w14:textId="77777777" w:rsidR="00275FEF" w:rsidRDefault="00275FEF">
            <w:pPr>
              <w:pStyle w:val="p"/>
            </w:pPr>
          </w:p>
          <w:p w14:paraId="3A329BE7" w14:textId="77777777" w:rsidR="00275FEF" w:rsidRDefault="00275FEF">
            <w:pPr>
              <w:pStyle w:val="p"/>
            </w:pPr>
          </w:p>
          <w:p w14:paraId="39D276EF" w14:textId="77777777" w:rsidR="00275FEF" w:rsidRDefault="00275FEF">
            <w:pPr>
              <w:pStyle w:val="p"/>
            </w:pPr>
          </w:p>
          <w:p w14:paraId="063615E4" w14:textId="77777777" w:rsidR="00275FEF" w:rsidRDefault="00275FEF">
            <w:pPr>
              <w:pStyle w:val="p"/>
            </w:pPr>
          </w:p>
          <w:p w14:paraId="1F88AE37" w14:textId="5A29873D" w:rsidR="00275FEF" w:rsidRDefault="00275FEF">
            <w:pPr>
              <w:pStyle w:val="p"/>
            </w:pPr>
          </w:p>
        </w:tc>
      </w:tr>
    </w:tbl>
    <w:p w14:paraId="0D2F03AF" w14:textId="77777777" w:rsidR="00541345" w:rsidRDefault="00541345">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0C758D68" w14:textId="77777777">
        <w:tc>
          <w:tcPr>
            <w:tcW w:w="5000" w:type="pct"/>
            <w:tcMar>
              <w:top w:w="0" w:type="dxa"/>
              <w:left w:w="0" w:type="dxa"/>
              <w:bottom w:w="0" w:type="dxa"/>
              <w:right w:w="0" w:type="dxa"/>
            </w:tcMar>
            <w:vAlign w:val="center"/>
          </w:tcPr>
          <w:p w14:paraId="6935C311" w14:textId="77777777" w:rsidR="00541345" w:rsidRDefault="00E9051A">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19. Heather invests $4,900 in an account with a 3.5% interest rate, making no other deposits or withdrawals. What will Heather’s account balance be after 5 years if the interest is compounded 2 times each year?</w:t>
            </w:r>
          </w:p>
          <w:p w14:paraId="0EB33DEA" w14:textId="77777777" w:rsidR="00275FEF" w:rsidRDefault="00275FEF">
            <w:pPr>
              <w:pStyle w:val="p"/>
              <w:rPr>
                <w:rFonts w:ascii="Times New Roman" w:hAnsi="Times New Roman" w:cs="Times New Roman"/>
                <w:b/>
                <w:position w:val="-20"/>
              </w:rPr>
            </w:pPr>
            <w:r w:rsidRPr="00275FEF">
              <w:rPr>
                <w:rFonts w:ascii="Times New Roman" w:hAnsi="Times New Roman" w:cs="Times New Roman"/>
                <w:b/>
                <w:position w:val="-20"/>
              </w:rPr>
              <w:t>(SHOW WORK)</w:t>
            </w:r>
          </w:p>
          <w:p w14:paraId="77AE192D" w14:textId="77777777" w:rsidR="00275FEF" w:rsidRDefault="00275FEF">
            <w:pPr>
              <w:pStyle w:val="p"/>
              <w:rPr>
                <w:b/>
                <w:position w:val="-20"/>
              </w:rPr>
            </w:pPr>
          </w:p>
          <w:p w14:paraId="06861B86" w14:textId="77777777" w:rsidR="00275FEF" w:rsidRDefault="00275FEF">
            <w:pPr>
              <w:pStyle w:val="p"/>
              <w:rPr>
                <w:b/>
                <w:position w:val="-20"/>
              </w:rPr>
            </w:pPr>
          </w:p>
          <w:p w14:paraId="1C8C0CAF" w14:textId="77777777" w:rsidR="00275FEF" w:rsidRDefault="00275FEF">
            <w:pPr>
              <w:pStyle w:val="p"/>
              <w:rPr>
                <w:b/>
                <w:position w:val="-20"/>
              </w:rPr>
            </w:pPr>
          </w:p>
          <w:p w14:paraId="05DB5F3D" w14:textId="77777777" w:rsidR="00275FEF" w:rsidRDefault="00275FEF">
            <w:pPr>
              <w:pStyle w:val="p"/>
              <w:rPr>
                <w:b/>
                <w:position w:val="-20"/>
              </w:rPr>
            </w:pPr>
          </w:p>
          <w:p w14:paraId="5FAD0A6B" w14:textId="43CF617A" w:rsidR="00275FEF" w:rsidRDefault="00275FEF">
            <w:pPr>
              <w:pStyle w:val="p"/>
            </w:pPr>
          </w:p>
        </w:tc>
      </w:tr>
    </w:tbl>
    <w:p w14:paraId="14BE7CCA" w14:textId="77777777" w:rsidR="00541345" w:rsidRDefault="00541345">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1088"/>
      </w:tblGrid>
      <w:tr w:rsidR="00541345" w14:paraId="4CBD5AAD" w14:textId="77777777">
        <w:tc>
          <w:tcPr>
            <w:tcW w:w="5000" w:type="pct"/>
            <w:tcMar>
              <w:top w:w="0" w:type="dxa"/>
              <w:left w:w="0" w:type="dxa"/>
              <w:bottom w:w="0" w:type="dxa"/>
              <w:right w:w="0" w:type="dxa"/>
            </w:tcMar>
            <w:vAlign w:val="center"/>
          </w:tcPr>
          <w:p w14:paraId="1F30F2F5" w14:textId="77777777" w:rsidR="00541345" w:rsidRDefault="00E9051A">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20. Find the area of the triangle with </w:t>
            </w:r>
            <w:r>
              <w:rPr>
                <w:rFonts w:ascii="Times New Roman" w:eastAsia="Times New Roman" w:hAnsi="Times New Roman" w:cs="Times New Roman"/>
                <w:i/>
                <w:iCs/>
                <w:color w:val="000000"/>
                <w:sz w:val="22"/>
                <w:szCs w:val="22"/>
              </w:rPr>
              <w:t>a</w:t>
            </w:r>
            <w:r>
              <w:rPr>
                <w:rFonts w:ascii="Times New Roman" w:eastAsia="Times New Roman" w:hAnsi="Times New Roman" w:cs="Times New Roman"/>
                <w:color w:val="000000"/>
                <w:sz w:val="22"/>
                <w:szCs w:val="22"/>
              </w:rPr>
              <w:t xml:space="preserve"> = 19, </w:t>
            </w:r>
            <w:r>
              <w:rPr>
                <w:rFonts w:ascii="Times New Roman" w:eastAsia="Times New Roman" w:hAnsi="Times New Roman" w:cs="Times New Roman"/>
                <w:i/>
                <w:iCs/>
                <w:color w:val="000000"/>
                <w:sz w:val="22"/>
                <w:szCs w:val="22"/>
              </w:rPr>
              <w:t>b</w:t>
            </w:r>
            <w:r>
              <w:rPr>
                <w:rFonts w:ascii="Times New Roman" w:eastAsia="Times New Roman" w:hAnsi="Times New Roman" w:cs="Times New Roman"/>
                <w:color w:val="000000"/>
                <w:sz w:val="22"/>
                <w:szCs w:val="22"/>
              </w:rPr>
              <w:t xml:space="preserve"> = 14, </w:t>
            </w:r>
            <w:r>
              <w:rPr>
                <w:rFonts w:ascii="Times New Roman" w:eastAsia="Times New Roman" w:hAnsi="Times New Roman" w:cs="Times New Roman"/>
                <w:i/>
                <w:iCs/>
                <w:color w:val="000000"/>
                <w:sz w:val="22"/>
                <w:szCs w:val="22"/>
              </w:rPr>
              <w:t>c</w:t>
            </w:r>
            <w:r>
              <w:rPr>
                <w:rFonts w:ascii="Times New Roman" w:eastAsia="Times New Roman" w:hAnsi="Times New Roman" w:cs="Times New Roman"/>
                <w:color w:val="000000"/>
                <w:sz w:val="22"/>
                <w:szCs w:val="22"/>
              </w:rPr>
              <w:t xml:space="preserve"> = 19. Round to the nearest tenth.</w:t>
            </w:r>
          </w:p>
          <w:p w14:paraId="6AC61916" w14:textId="33E56F9B" w:rsidR="00275FEF" w:rsidRDefault="00275FEF">
            <w:pPr>
              <w:pStyle w:val="p"/>
            </w:pPr>
            <w:r w:rsidRPr="00275FEF">
              <w:rPr>
                <w:rFonts w:ascii="Times New Roman" w:hAnsi="Times New Roman" w:cs="Times New Roman"/>
                <w:b/>
                <w:position w:val="-20"/>
              </w:rPr>
              <w:t>(SHOW WORK)</w:t>
            </w:r>
          </w:p>
        </w:tc>
      </w:tr>
    </w:tbl>
    <w:p w14:paraId="174C7817" w14:textId="77777777" w:rsidR="00541345" w:rsidRDefault="00541345">
      <w:pPr>
        <w:spacing w:after="75"/>
      </w:pPr>
    </w:p>
    <w:sectPr w:rsidR="00541345">
      <w:headerReference w:type="default" r:id="rId17"/>
      <w:pgSz w:w="12240" w:h="15840"/>
      <w:pgMar w:top="576" w:right="576" w:bottom="576" w:left="5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250A6C" w14:textId="77777777" w:rsidR="00BF1804" w:rsidRDefault="00BF1804">
      <w:r>
        <w:separator/>
      </w:r>
    </w:p>
  </w:endnote>
  <w:endnote w:type="continuationSeparator" w:id="0">
    <w:p w14:paraId="393A491D" w14:textId="77777777" w:rsidR="00BF1804" w:rsidRDefault="00BF1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8D942A" w14:textId="77777777" w:rsidR="00BF1804" w:rsidRDefault="00BF1804">
      <w:r>
        <w:separator/>
      </w:r>
    </w:p>
  </w:footnote>
  <w:footnote w:type="continuationSeparator" w:id="0">
    <w:p w14:paraId="34AF494D" w14:textId="77777777" w:rsidR="00BF1804" w:rsidRDefault="00BF18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670" w:type="dxa"/>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14670"/>
    </w:tblGrid>
    <w:tr w:rsidR="00541345" w14:paraId="2B1A2573" w14:textId="77777777">
      <w:tc>
        <w:tcPr>
          <w:tcW w:w="2250" w:type="pct"/>
          <w:tcMar>
            <w:top w:w="0" w:type="dxa"/>
            <w:left w:w="0" w:type="dxa"/>
            <w:bottom w:w="0" w:type="dxa"/>
            <w:right w:w="0" w:type="dxa"/>
          </w:tcMar>
        </w:tcPr>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590"/>
            <w:gridCol w:w="14080"/>
          </w:tblGrid>
          <w:tr w:rsidR="00541345" w14:paraId="696D16B6" w14:textId="77777777">
            <w:tc>
              <w:tcPr>
                <w:tcW w:w="15" w:type="dxa"/>
                <w:tcMar>
                  <w:top w:w="0" w:type="dxa"/>
                  <w:left w:w="0" w:type="dxa"/>
                  <w:bottom w:w="0" w:type="dxa"/>
                  <w:right w:w="0" w:type="dxa"/>
                </w:tcMar>
              </w:tcPr>
              <w:p w14:paraId="152C10B2" w14:textId="77777777" w:rsidR="00541345" w:rsidRDefault="00E9051A">
                <w:r>
                  <w:rPr>
                    <w:sz w:val="20"/>
                    <w:szCs w:val="20"/>
                  </w:rPr>
                  <w:t>Name:</w:t>
                </w:r>
              </w:p>
            </w:tc>
            <w:tc>
              <w:tcPr>
                <w:tcW w:w="0" w:type="auto"/>
                <w:tcBorders>
                  <w:bottom w:val="single" w:sz="6" w:space="0" w:color="000000"/>
                </w:tcBorders>
                <w:tcMar>
                  <w:top w:w="0" w:type="dxa"/>
                  <w:left w:w="0" w:type="dxa"/>
                  <w:bottom w:w="0" w:type="dxa"/>
                  <w:right w:w="0" w:type="dxa"/>
                </w:tcMar>
              </w:tcPr>
              <w:p w14:paraId="5689396E" w14:textId="77777777" w:rsidR="00541345" w:rsidRDefault="00E9051A">
                <w:r>
                  <w:rPr>
                    <w:sz w:val="20"/>
                    <w:szCs w:val="20"/>
                  </w:rPr>
                  <w:t> </w:t>
                </w:r>
              </w:p>
            </w:tc>
          </w:tr>
        </w:tbl>
        <w:p w14:paraId="190D3796" w14:textId="77777777" w:rsidR="00541345" w:rsidRDefault="00541345"/>
      </w:tc>
    </w:tr>
  </w:tbl>
  <w:p w14:paraId="251B69D9" w14:textId="4812CD31" w:rsidR="00541345" w:rsidRDefault="00E9051A" w:rsidP="00275FEF">
    <w:pPr>
      <w:jc w:val="center"/>
      <w:rPr>
        <w:rFonts w:ascii="Times New Roman" w:eastAsia="Times New Roman" w:hAnsi="Times New Roman" w:cs="Times New Roman"/>
        <w:b/>
        <w:bCs/>
        <w:color w:val="000000"/>
        <w:sz w:val="22"/>
        <w:szCs w:val="22"/>
        <w:u w:val="single"/>
      </w:rPr>
    </w:pPr>
    <w:r>
      <w:br/>
    </w:r>
    <w:r>
      <w:rPr>
        <w:rFonts w:ascii="Times New Roman" w:eastAsia="Times New Roman" w:hAnsi="Times New Roman" w:cs="Times New Roman"/>
        <w:b/>
        <w:bCs/>
        <w:color w:val="000000"/>
        <w:sz w:val="22"/>
        <w:szCs w:val="22"/>
        <w:u w:val="single"/>
      </w:rPr>
      <w:t>Pre-Calculus Midterm</w:t>
    </w:r>
  </w:p>
  <w:p w14:paraId="1ADA6643" w14:textId="77777777" w:rsidR="00275FEF" w:rsidRPr="0040701D" w:rsidRDefault="00275FEF" w:rsidP="00275FEF">
    <w:pPr>
      <w:rPr>
        <w:rFonts w:ascii="Times New Roman" w:hAnsi="Times New Roman" w:cs="Times New Roman"/>
      </w:rPr>
    </w:pPr>
    <w:r w:rsidRPr="0040701D">
      <w:rPr>
        <w:rFonts w:ascii="Times New Roman" w:eastAsia="Times New Roman" w:hAnsi="Times New Roman" w:cs="Times New Roman"/>
        <w:b/>
        <w:bCs/>
        <w:color w:val="000000"/>
      </w:rPr>
      <w:t xml:space="preserve">Directions: </w:t>
    </w:r>
    <w:r w:rsidRPr="0040701D">
      <w:rPr>
        <w:rFonts w:ascii="Times New Roman" w:hAnsi="Times New Roman" w:cs="Times New Roman"/>
      </w:rPr>
      <w:t>Answer the questions below. Make sure to show your work and justify all your answers.</w:t>
    </w:r>
  </w:p>
  <w:p w14:paraId="1456A6BF" w14:textId="77777777" w:rsidR="00275FEF" w:rsidRDefault="00275FEF"/>
  <w:p w14:paraId="27B85EBC" w14:textId="77777777" w:rsidR="00541345" w:rsidRDefault="0054134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BAIjIwMTc1NLA0MzEyUdpeDU4uLM/DyQAqNaAAclpBksAAAA"/>
  </w:docVars>
  <w:rsids>
    <w:rsidRoot w:val="00541345"/>
    <w:rsid w:val="00275FEF"/>
    <w:rsid w:val="00541345"/>
    <w:rsid w:val="007F6066"/>
    <w:rsid w:val="009967AA"/>
    <w:rsid w:val="00BF1804"/>
    <w:rsid w:val="00E9051A"/>
    <w:rsid w:val="00EB1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BB941"/>
  <w15:docId w15:val="{3A3826DB-67B5-492D-AC1C-07018E685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rFonts w:ascii="Arial" w:eastAsia="Arial" w:hAnsi="Arial" w:cs="Arial"/>
      <w:sz w:val="24"/>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kern w:val="32"/>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ContentItem">
    <w:name w:val="questionContentItem"/>
    <w:basedOn w:val="Normal"/>
  </w:style>
  <w:style w:type="paragraph" w:customStyle="1" w:styleId="p">
    <w:name w:val="p"/>
    <w:basedOn w:val="Normal"/>
  </w:style>
  <w:style w:type="paragraph" w:styleId="Header">
    <w:name w:val="header"/>
    <w:basedOn w:val="Normal"/>
    <w:link w:val="HeaderChar"/>
    <w:uiPriority w:val="99"/>
    <w:unhideWhenUsed/>
    <w:rsid w:val="00275FEF"/>
    <w:pPr>
      <w:tabs>
        <w:tab w:val="center" w:pos="4680"/>
        <w:tab w:val="right" w:pos="9360"/>
      </w:tabs>
    </w:pPr>
  </w:style>
  <w:style w:type="character" w:customStyle="1" w:styleId="HeaderChar">
    <w:name w:val="Header Char"/>
    <w:basedOn w:val="DefaultParagraphFont"/>
    <w:link w:val="Header"/>
    <w:uiPriority w:val="99"/>
    <w:rsid w:val="00275FEF"/>
    <w:rPr>
      <w:rFonts w:ascii="Arial" w:eastAsia="Arial" w:hAnsi="Arial" w:cs="Arial"/>
      <w:sz w:val="24"/>
      <w:szCs w:val="24"/>
      <w:bdr w:val="nil"/>
    </w:rPr>
  </w:style>
  <w:style w:type="paragraph" w:styleId="Footer">
    <w:name w:val="footer"/>
    <w:basedOn w:val="Normal"/>
    <w:link w:val="FooterChar"/>
    <w:uiPriority w:val="99"/>
    <w:unhideWhenUsed/>
    <w:rsid w:val="00275FEF"/>
    <w:pPr>
      <w:tabs>
        <w:tab w:val="center" w:pos="4680"/>
        <w:tab w:val="right" w:pos="9360"/>
      </w:tabs>
    </w:pPr>
  </w:style>
  <w:style w:type="character" w:customStyle="1" w:styleId="FooterChar">
    <w:name w:val="Footer Char"/>
    <w:basedOn w:val="DefaultParagraphFont"/>
    <w:link w:val="Footer"/>
    <w:uiPriority w:val="99"/>
    <w:rsid w:val="00275FEF"/>
    <w:rPr>
      <w:rFonts w:ascii="Arial" w:eastAsia="Arial" w:hAnsi="Arial" w:cs="Arial"/>
      <w:sz w:val="24"/>
      <w:szCs w:val="24"/>
      <w:bdr w:val="nil"/>
    </w:rPr>
  </w:style>
  <w:style w:type="paragraph" w:styleId="BalloonText">
    <w:name w:val="Balloon Text"/>
    <w:basedOn w:val="Normal"/>
    <w:link w:val="BalloonTextChar"/>
    <w:uiPriority w:val="99"/>
    <w:semiHidden/>
    <w:unhideWhenUsed/>
    <w:rsid w:val="009967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7AA"/>
    <w:rPr>
      <w:rFonts w:ascii="Segoe UI" w:eastAsia="Arial" w:hAnsi="Segoe UI" w:cs="Segoe UI"/>
      <w:sz w:val="18"/>
      <w:szCs w:val="18"/>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596</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Pre-Calculus Midterm</vt:lpstr>
    </vt:vector>
  </TitlesOfParts>
  <Company>eAssessment</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Pre-Calculus Midterm</dc:title>
  <dc:creator>Math Consultants</dc:creator>
  <cp:lastModifiedBy>Danielle Melvin</cp:lastModifiedBy>
  <cp:revision>2</cp:revision>
  <cp:lastPrinted>2019-11-25T15:32:00Z</cp:lastPrinted>
  <dcterms:created xsi:type="dcterms:W3CDTF">2019-11-25T15:39:00Z</dcterms:created>
  <dcterms:modified xsi:type="dcterms:W3CDTF">2019-11-25T15:39:00Z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ructor ID">
    <vt:lpwstr>GM3DAMZRGU4TSMJV</vt:lpwstr>
  </property>
</Properties>
</file>